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925" w:tblpY="184"/>
        <w:tblW w:w="0" w:type="auto"/>
        <w:tblLayout w:type="fixed"/>
        <w:tblLook w:val="04A0" w:firstRow="1" w:lastRow="0" w:firstColumn="1" w:lastColumn="0" w:noHBand="0" w:noVBand="1"/>
      </w:tblPr>
      <w:tblGrid>
        <w:gridCol w:w="4395"/>
        <w:gridCol w:w="284"/>
        <w:gridCol w:w="5528"/>
      </w:tblGrid>
      <w:tr w:rsidR="008C3161">
        <w:trPr>
          <w:trHeight w:val="1085"/>
        </w:trPr>
        <w:tc>
          <w:tcPr>
            <w:tcW w:w="4395" w:type="dxa"/>
          </w:tcPr>
          <w:p w:rsidR="008C3161" w:rsidRDefault="00FE3697">
            <w:pPr>
              <w:widowControl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ind w:right="-25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8C3161" w:rsidRDefault="00FE3697">
            <w:pPr>
              <w:widowControl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ind w:right="-25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</w:p>
          <w:p w:rsidR="008C3161" w:rsidRDefault="00FE3697">
            <w:pPr>
              <w:widowControl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ind w:right="-25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МАОУ «Многопрофильный лицей №11»</w:t>
            </w:r>
          </w:p>
          <w:p w:rsidR="008C3161" w:rsidRDefault="00FE3697">
            <w:pPr>
              <w:widowControl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ind w:right="-25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протокол № 4 от </w:t>
            </w:r>
            <w:r w:rsidR="00D93737">
              <w:rPr>
                <w:sz w:val="24"/>
              </w:rPr>
              <w:t>01.04</w:t>
            </w:r>
            <w:r>
              <w:rPr>
                <w:sz w:val="24"/>
              </w:rPr>
              <w:t>.2025</w:t>
            </w:r>
          </w:p>
          <w:p w:rsidR="008C3161" w:rsidRDefault="008C3161">
            <w:pPr>
              <w:widowControl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6" w:lineRule="auto"/>
              <w:ind w:right="-255"/>
              <w:contextualSpacing/>
              <w:jc w:val="both"/>
              <w:rPr>
                <w:sz w:val="24"/>
              </w:rPr>
            </w:pPr>
          </w:p>
          <w:p w:rsidR="008C3161" w:rsidRDefault="008C3161">
            <w:pPr>
              <w:widowControl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6" w:lineRule="auto"/>
              <w:ind w:right="-255"/>
              <w:contextualSpacing/>
              <w:jc w:val="both"/>
              <w:rPr>
                <w:sz w:val="24"/>
              </w:rPr>
            </w:pPr>
          </w:p>
          <w:p w:rsidR="008C3161" w:rsidRDefault="008C3161">
            <w:pPr>
              <w:widowControl/>
              <w:ind w:left="993"/>
              <w:contextualSpacing/>
              <w:rPr>
                <w:sz w:val="24"/>
              </w:rPr>
            </w:pPr>
          </w:p>
        </w:tc>
        <w:tc>
          <w:tcPr>
            <w:tcW w:w="284" w:type="dxa"/>
          </w:tcPr>
          <w:p w:rsidR="008C3161" w:rsidRDefault="008C3161">
            <w:pPr>
              <w:widowControl/>
              <w:ind w:left="1560"/>
              <w:contextualSpacing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8C3161" w:rsidRDefault="008C3161" w:rsidP="00AB710E">
            <w:pPr>
              <w:widowControl/>
              <w:spacing w:line="276" w:lineRule="auto"/>
              <w:ind w:right="-681"/>
              <w:contextualSpacing/>
              <w:rPr>
                <w:sz w:val="24"/>
              </w:rPr>
            </w:pPr>
          </w:p>
          <w:p w:rsidR="00D93737" w:rsidRDefault="00AB710E">
            <w:pPr>
              <w:widowControl/>
              <w:spacing w:line="276" w:lineRule="auto"/>
              <w:ind w:right="-681"/>
              <w:contextualSpacing/>
              <w:jc w:val="both"/>
              <w:rPr>
                <w:sz w:val="24"/>
              </w:rPr>
            </w:pPr>
            <w:r w:rsidRPr="00AB710E">
              <w:rPr>
                <w:rFonts w:eastAsia="Calibri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0AB2D041" wp14:editId="08EC0583">
                  <wp:extent cx="3114675" cy="1535751"/>
                  <wp:effectExtent l="0" t="0" r="0" b="0"/>
                  <wp:docPr id="3" name="Рисунок 3" descr="C:\Users\Reception\Desktop\Готовые документы 11 лицей\ЭЦ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eception\Desktop\Готовые документы 11 лицей\ЭЦ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199" cy="1551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3161" w:rsidRDefault="00AB710E">
            <w:pPr>
              <w:widowControl/>
              <w:spacing w:line="276" w:lineRule="auto"/>
              <w:ind w:right="-68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Вв</w:t>
            </w:r>
            <w:r w:rsidR="00FE3697">
              <w:rPr>
                <w:sz w:val="24"/>
              </w:rPr>
              <w:t xml:space="preserve">едено в действие приказом </w:t>
            </w:r>
          </w:p>
          <w:p w:rsidR="008C3161" w:rsidRDefault="00AB710E">
            <w:pPr>
              <w:widowControl/>
              <w:spacing w:line="276" w:lineRule="auto"/>
              <w:ind w:right="-68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E3697">
              <w:rPr>
                <w:sz w:val="24"/>
              </w:rPr>
              <w:t>от 01.04.2025</w:t>
            </w:r>
            <w:r w:rsidR="00D93737">
              <w:rPr>
                <w:sz w:val="24"/>
              </w:rPr>
              <w:t xml:space="preserve"> </w:t>
            </w:r>
            <w:r w:rsidR="00D93737">
              <w:rPr>
                <w:sz w:val="24"/>
              </w:rPr>
              <w:t>№ 93 – О</w:t>
            </w:r>
          </w:p>
          <w:p w:rsidR="008C3161" w:rsidRDefault="008C3161">
            <w:pPr>
              <w:widowControl/>
              <w:ind w:left="600"/>
              <w:contextualSpacing/>
              <w:jc w:val="center"/>
              <w:rPr>
                <w:sz w:val="24"/>
              </w:rPr>
            </w:pPr>
          </w:p>
        </w:tc>
      </w:tr>
    </w:tbl>
    <w:p w:rsidR="008C3161" w:rsidRDefault="008C3161">
      <w:pPr>
        <w:widowControl/>
        <w:jc w:val="center"/>
        <w:rPr>
          <w:b/>
          <w:sz w:val="24"/>
        </w:rPr>
      </w:pPr>
    </w:p>
    <w:p w:rsidR="00AB710E" w:rsidRDefault="00AB710E">
      <w:pPr>
        <w:widowControl/>
        <w:jc w:val="center"/>
        <w:rPr>
          <w:b/>
          <w:sz w:val="24"/>
        </w:rPr>
      </w:pPr>
    </w:p>
    <w:p w:rsidR="008C3161" w:rsidRDefault="008C3161">
      <w:pPr>
        <w:widowControl/>
        <w:jc w:val="center"/>
        <w:rPr>
          <w:b/>
          <w:sz w:val="24"/>
        </w:rPr>
      </w:pPr>
    </w:p>
    <w:p w:rsidR="008C3161" w:rsidRDefault="008C3161">
      <w:pPr>
        <w:widowControl/>
        <w:jc w:val="center"/>
        <w:rPr>
          <w:b/>
          <w:sz w:val="24"/>
        </w:rPr>
      </w:pPr>
    </w:p>
    <w:p w:rsidR="00AB710E" w:rsidRDefault="00AB710E">
      <w:pPr>
        <w:widowControl/>
        <w:jc w:val="center"/>
        <w:rPr>
          <w:b/>
          <w:sz w:val="24"/>
        </w:rPr>
      </w:pPr>
    </w:p>
    <w:p w:rsidR="008C3161" w:rsidRDefault="00FE3697">
      <w:pPr>
        <w:widowControl/>
        <w:jc w:val="center"/>
        <w:rPr>
          <w:b/>
          <w:sz w:val="24"/>
        </w:rPr>
      </w:pPr>
      <w:r>
        <w:rPr>
          <w:b/>
          <w:sz w:val="24"/>
        </w:rPr>
        <w:t>Правила приема детей</w:t>
      </w:r>
    </w:p>
    <w:p w:rsidR="008C3161" w:rsidRDefault="00FE3697">
      <w:pPr>
        <w:widowControl/>
        <w:ind w:firstLine="1134"/>
        <w:jc w:val="center"/>
        <w:rPr>
          <w:b/>
          <w:sz w:val="24"/>
        </w:rPr>
      </w:pPr>
      <w:r>
        <w:rPr>
          <w:b/>
          <w:sz w:val="24"/>
        </w:rPr>
        <w:t xml:space="preserve">в муниципальное автономное общеобразовательное учреждение </w:t>
      </w:r>
    </w:p>
    <w:p w:rsidR="008C3161" w:rsidRDefault="00FE3697">
      <w:pPr>
        <w:widowControl/>
        <w:ind w:firstLine="1134"/>
        <w:jc w:val="center"/>
        <w:rPr>
          <w:b/>
          <w:sz w:val="24"/>
        </w:rPr>
      </w:pPr>
      <w:r>
        <w:rPr>
          <w:b/>
          <w:sz w:val="24"/>
        </w:rPr>
        <w:t>«Многопрофильный лицей №11» Советского района г. Казани</w:t>
      </w:r>
    </w:p>
    <w:p w:rsidR="008C3161" w:rsidRDefault="008C3161">
      <w:pPr>
        <w:widowControl/>
        <w:ind w:firstLine="1134"/>
        <w:jc w:val="center"/>
      </w:pPr>
    </w:p>
    <w:p w:rsidR="008C3161" w:rsidRDefault="00FE3697">
      <w:pPr>
        <w:pStyle w:val="1"/>
        <w:numPr>
          <w:ilvl w:val="0"/>
          <w:numId w:val="1"/>
        </w:numPr>
        <w:tabs>
          <w:tab w:val="left" w:pos="4885"/>
        </w:tabs>
        <w:spacing w:before="67"/>
        <w:contextualSpacing/>
        <w:jc w:val="both"/>
      </w:pPr>
      <w:r>
        <w:t>Общие положения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2262"/>
        </w:tabs>
        <w:ind w:left="998" w:right="255" w:firstLine="849"/>
        <w:contextualSpacing/>
        <w:rPr>
          <w:sz w:val="24"/>
        </w:rPr>
      </w:pPr>
      <w:r>
        <w:rPr>
          <w:sz w:val="24"/>
        </w:rPr>
        <w:t>Настоящие Правила приема граждан на обучение по образовательным программам начального общего, основного общего и среднего о</w:t>
      </w:r>
      <w:r>
        <w:rPr>
          <w:sz w:val="24"/>
        </w:rPr>
        <w:t>бщего образования (далее – Правила) разработаны с целью обеспечения реализации и соблюдения конституционных прав граждан Российской Федерации на образование, исходя из принципов общ</w:t>
      </w:r>
      <w:bookmarkStart w:id="0" w:name="_GoBack"/>
      <w:bookmarkEnd w:id="0"/>
      <w:r>
        <w:rPr>
          <w:sz w:val="24"/>
        </w:rPr>
        <w:t xml:space="preserve">едоступности и бесплатности общего образования, реализации государственной </w:t>
      </w:r>
      <w:r>
        <w:rPr>
          <w:sz w:val="24"/>
        </w:rPr>
        <w:t>политики в области образования, защиты интересов ребенка и удовлетворения потребностей семьи в выборе образовательной организации.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1448"/>
        </w:tabs>
        <w:ind w:left="998" w:right="246" w:firstLine="0"/>
        <w:contextualSpacing/>
        <w:rPr>
          <w:sz w:val="24"/>
        </w:rPr>
      </w:pPr>
      <w:r>
        <w:rPr>
          <w:sz w:val="24"/>
        </w:rPr>
        <w:t>Настоящие Правила регламентируют прием граждан РФ (далее – дети, обучающиеся, граждане) в Муниципальное автономное общеобразо</w:t>
      </w:r>
      <w:r>
        <w:rPr>
          <w:sz w:val="24"/>
        </w:rPr>
        <w:t>вательное учреждение «Многопрофильный лицей №11» Советского района г.Казани (далее - МАОУ «Многопрофильный лицей №11», Лицей) для обучения по образовательным программам начального общего, основного общего и среднего общего образования (далее – общеобразова</w:t>
      </w:r>
      <w:r>
        <w:rPr>
          <w:sz w:val="24"/>
        </w:rPr>
        <w:t>тельные программы).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1448"/>
        </w:tabs>
        <w:ind w:left="998" w:right="246" w:firstLine="0"/>
        <w:contextualSpacing/>
        <w:rPr>
          <w:sz w:val="24"/>
        </w:rPr>
      </w:pPr>
      <w:r>
        <w:rPr>
          <w:sz w:val="24"/>
        </w:rPr>
        <w:t>Настоящие Правила разработаны в соответствии с Конституцией Российской Федерации, Федеральным законом от 29.12.2012 № 273-ФЗ «Об образовании в Российской Федерации», Приказом Министерства просвещения Российской Федерации от 02.09.2020г.</w:t>
      </w:r>
      <w:r>
        <w:rPr>
          <w:sz w:val="24"/>
        </w:rPr>
        <w:t xml:space="preserve"> № 458 «Порядок приема граждан на обучение по образовательным программам начального общего, основного общего и среднего общего образования», Приказом Министерства просвещения Российской Федерации от 06.04.2023 № 240 «Порядок и условия осуществления перевод</w:t>
      </w:r>
      <w:r>
        <w:rPr>
          <w:sz w:val="24"/>
        </w:rPr>
        <w:t>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</w:t>
      </w:r>
      <w:r>
        <w:rPr>
          <w:sz w:val="24"/>
        </w:rPr>
        <w:t>льным программам соответствующих уровня и направленности», Уставом МАОУ «Многопрофильный лицей №11».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2314"/>
        </w:tabs>
        <w:ind w:left="998" w:right="248" w:firstLine="849"/>
        <w:contextualSpacing/>
        <w:rPr>
          <w:sz w:val="24"/>
        </w:rPr>
      </w:pPr>
      <w:r>
        <w:rPr>
          <w:sz w:val="24"/>
        </w:rPr>
        <w:t>Прием иностранных граждан и лиц без гражданства, в т. ч. соотечественников, проживающих за рубежом, беженцев и вынужденных переселенцев, для обучения по об</w:t>
      </w:r>
      <w:r>
        <w:rPr>
          <w:sz w:val="24"/>
        </w:rPr>
        <w:t>щеобразовательным программам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РФ, действующим законодательством и настоящими Правилами.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2370"/>
        </w:tabs>
        <w:ind w:left="998" w:right="243" w:firstLine="849"/>
        <w:contextualSpacing/>
        <w:rPr>
          <w:sz w:val="24"/>
        </w:rPr>
      </w:pPr>
      <w:r>
        <w:rPr>
          <w:sz w:val="24"/>
        </w:rPr>
        <w:t>МАОУ «Мно</w:t>
      </w:r>
      <w:r>
        <w:rPr>
          <w:sz w:val="24"/>
        </w:rPr>
        <w:t xml:space="preserve">гопрофильный лицей №11» для обучения по общеобразовательным программам принимает граждан, проживающих на территории, закрепленной Постановлением Исполнительного комитета г. Казани за МАОУ «Многопрофильный лицей №11», подлежащих обучению и имеющих право на </w:t>
      </w:r>
      <w:r>
        <w:rPr>
          <w:sz w:val="24"/>
        </w:rPr>
        <w:t>получение образования соответствующего уровня. Данное постановление, издаваемое не позднее 15 марта текущего года, размещается на информационном стенде МАОУ «Многопрофильный лицей №11» и в сети Интернет на официальном сайте МАОУ «Многопрофильный лицей №11»</w:t>
      </w:r>
      <w:r>
        <w:rPr>
          <w:sz w:val="24"/>
        </w:rPr>
        <w:t xml:space="preserve"> в течение 10 дней с момента его издания.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2307"/>
        </w:tabs>
        <w:ind w:left="998" w:right="249" w:firstLine="849"/>
        <w:contextualSpacing/>
        <w:rPr>
          <w:sz w:val="24"/>
        </w:rPr>
      </w:pPr>
      <w:r>
        <w:rPr>
          <w:sz w:val="24"/>
        </w:rPr>
        <w:t>Прием на обучение в МАОУ «Многопрофильный лицей №11» проводится на принципах равных условий приема для всех поступающих, за исключением лиц, имеющих право на преимущественное и первоочередное предоставление места в</w:t>
      </w:r>
      <w:r>
        <w:rPr>
          <w:sz w:val="24"/>
        </w:rPr>
        <w:t xml:space="preserve"> общеобразовательных учреждениях в соответствии с законодательством РФ. </w:t>
      </w:r>
    </w:p>
    <w:p w:rsidR="008C3161" w:rsidRDefault="00FE3697">
      <w:pPr>
        <w:pStyle w:val="a8"/>
        <w:tabs>
          <w:tab w:val="left" w:pos="2307"/>
        </w:tabs>
        <w:ind w:left="993" w:right="249" w:firstLine="850"/>
        <w:contextualSpacing/>
        <w:rPr>
          <w:sz w:val="24"/>
        </w:rPr>
      </w:pPr>
      <w:r>
        <w:rPr>
          <w:sz w:val="24"/>
        </w:rPr>
        <w:lastRenderedPageBreak/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</w:t>
      </w:r>
      <w:r>
        <w:rPr>
          <w:sz w:val="24"/>
        </w:rPr>
        <w:t>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</w:t>
      </w:r>
      <w:r>
        <w:rPr>
          <w:sz w:val="24"/>
        </w:rPr>
        <w:t>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настоящей статьи 67 №273-ФЗ  от 29.12</w:t>
      </w:r>
      <w:r>
        <w:rPr>
          <w:sz w:val="24"/>
        </w:rPr>
        <w:t xml:space="preserve">.2012  «Об образовании в Российской Федерации». </w:t>
      </w:r>
    </w:p>
    <w:p w:rsidR="008C3161" w:rsidRDefault="00FE3697">
      <w:pPr>
        <w:pStyle w:val="a8"/>
        <w:tabs>
          <w:tab w:val="left" w:pos="2307"/>
        </w:tabs>
        <w:ind w:left="993" w:right="249" w:firstLine="850"/>
        <w:contextualSpacing/>
        <w:rPr>
          <w:sz w:val="24"/>
        </w:rPr>
      </w:pPr>
      <w:r>
        <w:rPr>
          <w:sz w:val="24"/>
        </w:rPr>
        <w:t>В первоочередном порядке предоставляются места в школе детям, указанным во абзаце втором ч.6 ст. 19 ФЗ от 27 мая 1998г. № 76-ФЗ «О статусе военнослужащих», по месту жительства их семей, включая детей военнос</w:t>
      </w:r>
      <w:r>
        <w:rPr>
          <w:sz w:val="24"/>
        </w:rPr>
        <w:t xml:space="preserve">лужащих по контракту (п.2 указа Президента РФ от 21.09.2022 г. № 647 «Об объявлении частичной мобилизации в Российской Федерации»), а после увольнения отца со службы – в течение месяца с момента обращения. </w:t>
      </w:r>
    </w:p>
    <w:p w:rsidR="008C3161" w:rsidRDefault="00FE3697">
      <w:pPr>
        <w:pStyle w:val="a8"/>
        <w:tabs>
          <w:tab w:val="left" w:pos="2307"/>
        </w:tabs>
        <w:ind w:left="993" w:right="249" w:firstLine="850"/>
        <w:contextualSpacing/>
        <w:rPr>
          <w:sz w:val="24"/>
        </w:rPr>
      </w:pPr>
      <w:r>
        <w:rPr>
          <w:sz w:val="24"/>
        </w:rPr>
        <w:t>В первоочередном порядке также предоставляются ме</w:t>
      </w:r>
      <w:r>
        <w:rPr>
          <w:sz w:val="24"/>
        </w:rPr>
        <w:t>ста в Лицее по месту жительства детям, указанным в ч.6 ст.46 ФЗ от 07.02.2011 г. № 3-ФЗ «О полиции», детям сотрудников органов внутренних дел, не являющихся сотрудниками полиции, и детям, указанным в ч. 14 ст. 3 ФЗ от 30.12.2012 года № 283 – ФЗ «О социальн</w:t>
      </w:r>
      <w:r>
        <w:rPr>
          <w:sz w:val="24"/>
        </w:rPr>
        <w:t>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8C3161" w:rsidRDefault="00FE3697">
      <w:pPr>
        <w:pStyle w:val="a8"/>
        <w:tabs>
          <w:tab w:val="left" w:pos="2307"/>
        </w:tabs>
        <w:ind w:left="993" w:right="249" w:firstLine="850"/>
        <w:contextualSpacing/>
        <w:rPr>
          <w:sz w:val="24"/>
        </w:rPr>
      </w:pPr>
      <w:r>
        <w:rPr>
          <w:sz w:val="24"/>
        </w:rPr>
        <w:t>В соответствии с п. 9(1) Порядка приема на обучение по образовательным программам начального, основного общего и</w:t>
      </w:r>
      <w:r>
        <w:rPr>
          <w:sz w:val="24"/>
        </w:rPr>
        <w:t xml:space="preserve"> среднего общего образования, утвержденного приказом Министерства просвещения РФ от 02.09.2020 № 458 во внеочередном порядке предоставляются места в школе детям, указанным в пункте 8 статьи 24 Федерального закона от 27 мая 1998 г. N 76-ФЗ «О статусе военно</w:t>
      </w:r>
      <w:r>
        <w:rPr>
          <w:sz w:val="24"/>
        </w:rPr>
        <w:t xml:space="preserve">служащих», и детям, указанным в статье 28.1 Федерального закона от 3 июля 2016 г. N 226-ФЗ «О войсках национальной гвардии Российской Федерации», по месту жительства их семей. </w:t>
      </w:r>
    </w:p>
    <w:p w:rsidR="008C3161" w:rsidRDefault="00FE3697">
      <w:pPr>
        <w:pStyle w:val="a8"/>
        <w:tabs>
          <w:tab w:val="left" w:pos="2307"/>
        </w:tabs>
        <w:ind w:left="993" w:right="249" w:firstLine="850"/>
        <w:contextualSpacing/>
        <w:rPr>
          <w:sz w:val="24"/>
        </w:rPr>
      </w:pPr>
      <w:r>
        <w:rPr>
          <w:sz w:val="24"/>
        </w:rPr>
        <w:t>Во внеочередном порядке также предоставляются места в Школе по месту жительства</w:t>
      </w:r>
      <w:r>
        <w:rPr>
          <w:sz w:val="24"/>
        </w:rPr>
        <w:t xml:space="preserve"> детям военнослужащих и детям граждан, пребывавших в добровольческих формированиях, погибших (умерших) цри выполнении задач в специальной военной операции либо позднее указанного периода, но вследствие увечья (ранения, травмы, контузии) или заболевания, по</w:t>
      </w:r>
      <w:r>
        <w:rPr>
          <w:sz w:val="24"/>
        </w:rPr>
        <w:t>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</w:t>
      </w:r>
      <w:r>
        <w:rPr>
          <w:sz w:val="24"/>
        </w:rPr>
        <w:t>й Федерации, патронатную семью в соответствии с п. 8 ст. 24 Федерального закона от 27.05.1998  №76- ФЗ «О статусе военнослужащих».</w:t>
      </w:r>
    </w:p>
    <w:p w:rsidR="008C3161" w:rsidRDefault="008C3161">
      <w:pPr>
        <w:widowControl/>
        <w:tabs>
          <w:tab w:val="left" w:pos="2307"/>
        </w:tabs>
        <w:ind w:left="998" w:right="249"/>
        <w:contextualSpacing/>
        <w:rPr>
          <w:sz w:val="24"/>
        </w:rPr>
      </w:pPr>
    </w:p>
    <w:p w:rsidR="008C3161" w:rsidRDefault="008C3161">
      <w:pPr>
        <w:pStyle w:val="a4"/>
        <w:widowControl/>
        <w:spacing w:before="137"/>
        <w:contextualSpacing/>
      </w:pPr>
    </w:p>
    <w:p w:rsidR="008C3161" w:rsidRDefault="00FE3697">
      <w:pPr>
        <w:pStyle w:val="1"/>
        <w:numPr>
          <w:ilvl w:val="0"/>
          <w:numId w:val="1"/>
        </w:numPr>
        <w:tabs>
          <w:tab w:val="left" w:pos="2131"/>
          <w:tab w:val="left" w:pos="3838"/>
        </w:tabs>
        <w:ind w:left="3838" w:right="294" w:hanging="1947"/>
        <w:contextualSpacing/>
      </w:pPr>
      <w:r>
        <w:t>Порядок зачисления на обучение по программам начального общего, основного общего и среднего общего образования</w:t>
      </w:r>
    </w:p>
    <w:p w:rsidR="008C3161" w:rsidRDefault="008C3161">
      <w:pPr>
        <w:pStyle w:val="a4"/>
        <w:widowControl/>
        <w:spacing w:before="139"/>
        <w:contextualSpacing/>
        <w:rPr>
          <w:b/>
        </w:rPr>
      </w:pPr>
    </w:p>
    <w:p w:rsidR="008C3161" w:rsidRDefault="00FE3697">
      <w:pPr>
        <w:pStyle w:val="a8"/>
        <w:numPr>
          <w:ilvl w:val="1"/>
          <w:numId w:val="2"/>
        </w:numPr>
        <w:tabs>
          <w:tab w:val="left" w:pos="2208"/>
        </w:tabs>
        <w:contextualSpacing/>
        <w:rPr>
          <w:b/>
          <w:sz w:val="24"/>
        </w:rPr>
      </w:pPr>
      <w:r>
        <w:rPr>
          <w:b/>
          <w:sz w:val="24"/>
        </w:rPr>
        <w:t>Прием в 1 к</w:t>
      </w:r>
      <w:r>
        <w:rPr>
          <w:b/>
          <w:sz w:val="24"/>
        </w:rPr>
        <w:t>ласс</w:t>
      </w:r>
    </w:p>
    <w:p w:rsidR="008C3161" w:rsidRDefault="00FE3697">
      <w:pPr>
        <w:pStyle w:val="a8"/>
        <w:numPr>
          <w:ilvl w:val="2"/>
          <w:numId w:val="2"/>
        </w:numPr>
        <w:tabs>
          <w:tab w:val="left" w:pos="2492"/>
        </w:tabs>
        <w:ind w:right="243" w:firstLine="849"/>
        <w:contextualSpacing/>
        <w:rPr>
          <w:sz w:val="24"/>
        </w:rPr>
      </w:pPr>
      <w:r>
        <w:rPr>
          <w:sz w:val="24"/>
        </w:rPr>
        <w:t>Для обучения по программам начального общего образования в первый класс Лицея принимаются дети, достигшие по состоянию на 1 сентября текущего года 6 лет и 6 месяцев при отсутствии противопоказаний по состоянию здоровья, но не позже достижения ими возр</w:t>
      </w:r>
      <w:r>
        <w:rPr>
          <w:sz w:val="24"/>
        </w:rPr>
        <w:t>аста восьми лет. По заявлению родителей (законных представителей) детей учредитель в лице Управления образования Исполнительного комитета г.Казани вправе разрешить прием в школу на обучение по образовательным программам начального общего образования в боле</w:t>
      </w:r>
      <w:r>
        <w:rPr>
          <w:sz w:val="24"/>
        </w:rPr>
        <w:t>е раннем или более позднем возрасте.</w:t>
      </w:r>
    </w:p>
    <w:p w:rsidR="008C3161" w:rsidRDefault="00FE3697">
      <w:pPr>
        <w:pStyle w:val="a8"/>
        <w:numPr>
          <w:ilvl w:val="2"/>
          <w:numId w:val="2"/>
        </w:numPr>
        <w:tabs>
          <w:tab w:val="left" w:pos="2492"/>
        </w:tabs>
        <w:ind w:right="243" w:firstLine="845"/>
        <w:contextualSpacing/>
        <w:rPr>
          <w:sz w:val="24"/>
        </w:rPr>
      </w:pPr>
      <w:bookmarkStart w:id="1" w:name="_Hlk192799851"/>
      <w:r>
        <w:rPr>
          <w:sz w:val="24"/>
        </w:rPr>
        <w:t>Иностранные граждане принимаются на обучение в 1 класс при условии предъявления документа, подтверждающего законность их нахождения на территории Российской Федерации, и успешного прохождения на бесплатной основе в госу</w:t>
      </w:r>
      <w:r>
        <w:rPr>
          <w:sz w:val="24"/>
        </w:rPr>
        <w:t>дарственной или муниципальной общеобразовательной организации тестирования на знание русского языка, достаточное для освоения образовательной программы начального общего образования.</w:t>
      </w:r>
    </w:p>
    <w:p w:rsidR="008C3161" w:rsidRDefault="00FE3697">
      <w:pPr>
        <w:pStyle w:val="a8"/>
        <w:tabs>
          <w:tab w:val="left" w:pos="2492"/>
        </w:tabs>
        <w:ind w:left="993" w:right="243" w:firstLine="708"/>
        <w:contextualSpacing/>
        <w:rPr>
          <w:sz w:val="24"/>
        </w:rPr>
      </w:pPr>
      <w:r>
        <w:rPr>
          <w:sz w:val="24"/>
        </w:rPr>
        <w:lastRenderedPageBreak/>
        <w:t>Лица, не прошедшие тестирование на знание русского языка, достаточное для</w:t>
      </w:r>
      <w:r>
        <w:rPr>
          <w:sz w:val="24"/>
        </w:rPr>
        <w:t xml:space="preserve"> освоения образовательной программы начального образования, не допускаются до освоения указанной образовательной программы.</w:t>
      </w:r>
      <w:bookmarkEnd w:id="1"/>
    </w:p>
    <w:p w:rsidR="008C3161" w:rsidRDefault="00FE3697">
      <w:pPr>
        <w:pStyle w:val="a8"/>
        <w:numPr>
          <w:ilvl w:val="2"/>
          <w:numId w:val="2"/>
        </w:numPr>
        <w:tabs>
          <w:tab w:val="left" w:pos="993"/>
          <w:tab w:val="left" w:pos="1134"/>
          <w:tab w:val="left" w:pos="2410"/>
        </w:tabs>
        <w:ind w:left="993" w:right="255" w:firstLine="850"/>
        <w:contextualSpacing/>
        <w:rPr>
          <w:sz w:val="24"/>
        </w:rPr>
      </w:pPr>
      <w:r>
        <w:rPr>
          <w:sz w:val="24"/>
        </w:rPr>
        <w:t xml:space="preserve"> </w:t>
      </w:r>
      <w:bookmarkStart w:id="2" w:name="_Hlk192799891"/>
      <w:r>
        <w:rPr>
          <w:sz w:val="24"/>
        </w:rPr>
        <w:t>При приеме на обучение по общеобразовательным программам в МАОУ «Многопрофильный лицей №11» может быть отказано при отсутствии свободных мест, а также при невыполнении иностранными гражданами условий, установленных п. 2.1.2 данного положения. В случае отка</w:t>
      </w:r>
      <w:r>
        <w:rPr>
          <w:sz w:val="24"/>
        </w:rPr>
        <w:t xml:space="preserve">за в приеме по причине отсутствия свободных мест в МАОУ «Многопрофильный лицей №11» родители (законные представители) обучающегося для решения вопроса об устройстве ребенка в другую образовательную организацию обращаются </w:t>
      </w:r>
      <w:bookmarkEnd w:id="2"/>
      <w:r>
        <w:rPr>
          <w:sz w:val="24"/>
        </w:rPr>
        <w:t>в районный отдел Управления образов</w:t>
      </w:r>
      <w:r>
        <w:rPr>
          <w:sz w:val="24"/>
        </w:rPr>
        <w:t>ания Исполнительного комитета г. Казани по месту жительства.</w:t>
      </w:r>
    </w:p>
    <w:p w:rsidR="008C3161" w:rsidRDefault="00FE3697">
      <w:pPr>
        <w:pStyle w:val="a8"/>
        <w:numPr>
          <w:ilvl w:val="2"/>
          <w:numId w:val="2"/>
        </w:numPr>
        <w:tabs>
          <w:tab w:val="left" w:pos="2492"/>
        </w:tabs>
        <w:ind w:right="242" w:firstLine="849"/>
        <w:contextualSpacing/>
        <w:rPr>
          <w:sz w:val="24"/>
        </w:rPr>
      </w:pPr>
      <w:r>
        <w:rPr>
          <w:sz w:val="24"/>
        </w:rPr>
        <w:t>Прием на обучение в МАОУ «Многопрофильный лицей №11» проводится на принципах равных условий приема для всех поступающих, за исключением лиц, имеющих право на преимущественное и первоочередное пре</w:t>
      </w:r>
      <w:r>
        <w:rPr>
          <w:sz w:val="24"/>
        </w:rPr>
        <w:t>доставление места в общеобразовательных учреждениях в соответствии с законодательством РФ. При приеме граждан в школу на свободные места необходимо соблюдать требования действующего законодательства о преимущественном и первоочередном приемах отдельных кат</w:t>
      </w:r>
      <w:r>
        <w:rPr>
          <w:sz w:val="24"/>
        </w:rPr>
        <w:t>егорий детей.</w:t>
      </w:r>
    </w:p>
    <w:p w:rsidR="008C3161" w:rsidRDefault="00FE3697">
      <w:pPr>
        <w:pStyle w:val="a8"/>
        <w:numPr>
          <w:ilvl w:val="2"/>
          <w:numId w:val="2"/>
        </w:numPr>
        <w:tabs>
          <w:tab w:val="left" w:pos="2534"/>
        </w:tabs>
        <w:ind w:left="2534" w:hanging="686"/>
        <w:contextualSpacing/>
        <w:rPr>
          <w:sz w:val="24"/>
        </w:rPr>
      </w:pPr>
      <w:r>
        <w:rPr>
          <w:sz w:val="24"/>
        </w:rPr>
        <w:t>Прием детей с ограниченными возможностями здоровья осуществляется на</w:t>
      </w:r>
    </w:p>
    <w:p w:rsidR="008C3161" w:rsidRDefault="00FE3697">
      <w:pPr>
        <w:pStyle w:val="a4"/>
        <w:widowControl/>
        <w:ind w:left="998" w:right="238"/>
        <w:contextualSpacing/>
        <w:jc w:val="both"/>
      </w:pPr>
      <w:r>
        <w:t>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8C3161" w:rsidRDefault="00FE3697">
      <w:pPr>
        <w:pStyle w:val="a8"/>
        <w:numPr>
          <w:ilvl w:val="2"/>
          <w:numId w:val="2"/>
        </w:numPr>
        <w:tabs>
          <w:tab w:val="left" w:pos="2535"/>
        </w:tabs>
        <w:ind w:right="245" w:firstLine="849"/>
        <w:contextualSpacing/>
        <w:rPr>
          <w:sz w:val="24"/>
        </w:rPr>
      </w:pPr>
      <w:r>
        <w:rPr>
          <w:sz w:val="24"/>
        </w:rPr>
        <w:t>Прием заявлений от р</w:t>
      </w:r>
      <w:r>
        <w:rPr>
          <w:sz w:val="24"/>
        </w:rPr>
        <w:t>одителей (законных представителей) детей, проживающих за закрепленной за МАОУ «Многопрофильный лицей №11» территорией, на обучение в первом классе начинается 1 апреля и завершается 30 июня текущего года.</w:t>
      </w:r>
    </w:p>
    <w:p w:rsidR="008C3161" w:rsidRDefault="00FE3697">
      <w:pPr>
        <w:pStyle w:val="a8"/>
        <w:numPr>
          <w:ilvl w:val="2"/>
          <w:numId w:val="2"/>
        </w:numPr>
        <w:tabs>
          <w:tab w:val="left" w:pos="2497"/>
        </w:tabs>
        <w:ind w:right="255" w:firstLine="849"/>
        <w:contextualSpacing/>
        <w:rPr>
          <w:sz w:val="24"/>
        </w:rPr>
      </w:pPr>
      <w:r>
        <w:rPr>
          <w:sz w:val="24"/>
        </w:rPr>
        <w:t>В течение 5 рабочих дней после завершения приема зая</w:t>
      </w:r>
      <w:r>
        <w:rPr>
          <w:sz w:val="24"/>
        </w:rPr>
        <w:t>влений о приеме на обучение в первый класс детей, указанных в первом абзаце настоящего пункта Правил, издается приказ о приеме на обучение детей.</w:t>
      </w:r>
    </w:p>
    <w:p w:rsidR="008C3161" w:rsidRDefault="00FE3697">
      <w:pPr>
        <w:pStyle w:val="a8"/>
        <w:numPr>
          <w:ilvl w:val="2"/>
          <w:numId w:val="2"/>
        </w:numPr>
        <w:tabs>
          <w:tab w:val="left" w:pos="2435"/>
        </w:tabs>
        <w:ind w:right="248" w:firstLine="849"/>
        <w:contextualSpacing/>
        <w:rPr>
          <w:sz w:val="24"/>
        </w:rPr>
      </w:pPr>
      <w:r>
        <w:rPr>
          <w:sz w:val="24"/>
        </w:rPr>
        <w:t>Прием заявлений от родителей (законных представителей) детей, не проживающих за закрепленной за Лицеем террито</w:t>
      </w:r>
      <w:r>
        <w:rPr>
          <w:sz w:val="24"/>
        </w:rPr>
        <w:t>рией, начинается 6 июля и завершается до момента заполнения свободных мест, но не позднее 5 сентября текущего года.</w:t>
      </w:r>
    </w:p>
    <w:p w:rsidR="008C3161" w:rsidRDefault="00FE3697">
      <w:pPr>
        <w:pStyle w:val="a8"/>
        <w:numPr>
          <w:ilvl w:val="2"/>
          <w:numId w:val="2"/>
        </w:numPr>
        <w:tabs>
          <w:tab w:val="left" w:pos="2435"/>
        </w:tabs>
        <w:ind w:right="246" w:firstLine="849"/>
        <w:contextualSpacing/>
        <w:rPr>
          <w:sz w:val="24"/>
        </w:rPr>
      </w:pPr>
      <w:r>
        <w:rPr>
          <w:sz w:val="24"/>
        </w:rPr>
        <w:t>Информация о количестве мест в первых классах размещается на информационном стенде и на официальном сайте МАОУ «Многопрофильный лицей №11» в</w:t>
      </w:r>
      <w:r>
        <w:rPr>
          <w:sz w:val="24"/>
        </w:rPr>
        <w:t xml:space="preserve"> сети Интернет https://edu.tatar.ru/sovetcki/org6914 не позднее 10 календарных дней с момента издания Постановления Исполнительного комитета г. Казани о закрепленной территории.</w:t>
      </w:r>
    </w:p>
    <w:p w:rsidR="008C3161" w:rsidRDefault="00FE3697">
      <w:pPr>
        <w:pStyle w:val="a4"/>
        <w:widowControl/>
        <w:spacing w:before="1"/>
        <w:ind w:left="998" w:right="249" w:firstLine="849"/>
        <w:contextualSpacing/>
        <w:jc w:val="both"/>
      </w:pPr>
      <w:r>
        <w:t>Информация о количестве свободных мест для приема детей, не зарегистрированных</w:t>
      </w:r>
      <w:r>
        <w:t xml:space="preserve"> на закрепленной территории, размещается на информационном стенде МАОУ «Многопрофильный лицей №11» и на официальном сайте МАОУ «Многопрофильный лицей №11» в сети Интернет не позднее 5 июля текущего года.</w:t>
      </w:r>
    </w:p>
    <w:p w:rsidR="008C3161" w:rsidRDefault="00FE3697">
      <w:pPr>
        <w:pStyle w:val="a8"/>
        <w:numPr>
          <w:ilvl w:val="2"/>
          <w:numId w:val="2"/>
        </w:numPr>
        <w:tabs>
          <w:tab w:val="left" w:pos="2600"/>
        </w:tabs>
        <w:ind w:right="251" w:firstLine="849"/>
        <w:contextualSpacing/>
        <w:rPr>
          <w:sz w:val="24"/>
        </w:rPr>
      </w:pPr>
      <w:r>
        <w:rPr>
          <w:sz w:val="24"/>
        </w:rPr>
        <w:t xml:space="preserve">До начала приема в МАОУ «Многопрофильный лицей №11» </w:t>
      </w:r>
      <w:r>
        <w:rPr>
          <w:sz w:val="24"/>
        </w:rPr>
        <w:t>назначается лицо, ответственное за прием документов и утверждается график приема заявлений и документов.</w:t>
      </w:r>
    </w:p>
    <w:p w:rsidR="008C3161" w:rsidRDefault="00FE3697">
      <w:pPr>
        <w:pStyle w:val="a4"/>
        <w:widowControl/>
        <w:ind w:left="992" w:right="255" w:firstLine="851"/>
        <w:contextualSpacing/>
        <w:jc w:val="both"/>
      </w:pPr>
      <w:r>
        <w:t>График приема заявлений размещается на информационном стенде МАОУ «Многопрофильный лицей №11» и на официальном сайте МАОУ «Многопрофильный лицей №11» в</w:t>
      </w:r>
      <w:r>
        <w:t xml:space="preserve"> сети интернет в течение 10 календарных дней с момента издания со дня издания приказа и утверждения графика приема заявлений.</w:t>
      </w:r>
    </w:p>
    <w:p w:rsidR="008C3161" w:rsidRDefault="00FE3697">
      <w:pPr>
        <w:pStyle w:val="a8"/>
        <w:numPr>
          <w:ilvl w:val="2"/>
          <w:numId w:val="2"/>
        </w:numPr>
        <w:tabs>
          <w:tab w:val="left" w:pos="2605"/>
        </w:tabs>
        <w:ind w:right="245" w:firstLine="849"/>
        <w:contextualSpacing/>
        <w:rPr>
          <w:sz w:val="24"/>
        </w:rPr>
      </w:pPr>
      <w:r>
        <w:rPr>
          <w:sz w:val="24"/>
        </w:rPr>
        <w:t>Прием детей в порядке перевода в МАОУ «Многопрофильный лицей №11» осуществляется при наличии свободных мест в течение года.</w:t>
      </w:r>
    </w:p>
    <w:p w:rsidR="008C3161" w:rsidRDefault="00FE3697">
      <w:pPr>
        <w:pStyle w:val="a8"/>
        <w:numPr>
          <w:ilvl w:val="2"/>
          <w:numId w:val="2"/>
        </w:numPr>
        <w:tabs>
          <w:tab w:val="left" w:pos="2617"/>
        </w:tabs>
        <w:ind w:right="244" w:firstLine="849"/>
        <w:contextualSpacing/>
        <w:rPr>
          <w:sz w:val="24"/>
        </w:rPr>
      </w:pPr>
      <w:r>
        <w:rPr>
          <w:sz w:val="24"/>
        </w:rPr>
        <w:t xml:space="preserve">Прием </w:t>
      </w:r>
      <w:r>
        <w:rPr>
          <w:sz w:val="24"/>
        </w:rPr>
        <w:t>детей в МАОУ «Многопрофильный лицей №11» осуществляется по личному заявлению родителя (законного представителя) ребенка (Приложение 1) при предъявлении оригинала документа, удостоверяющего личность родителя (законного представителя), либо оригинала докумен</w:t>
      </w:r>
      <w:r>
        <w:rPr>
          <w:sz w:val="24"/>
        </w:rPr>
        <w:t>та, удостоверяющего личность иностранного гражданина и лица без гражданства в РФ в соответствии с законодательством РФ.</w:t>
      </w:r>
    </w:p>
    <w:p w:rsidR="008C3161" w:rsidRDefault="00FE3697">
      <w:pPr>
        <w:pStyle w:val="a8"/>
        <w:numPr>
          <w:ilvl w:val="2"/>
          <w:numId w:val="2"/>
        </w:numPr>
        <w:tabs>
          <w:tab w:val="left" w:pos="2574"/>
        </w:tabs>
        <w:ind w:right="242" w:firstLine="849"/>
        <w:contextualSpacing/>
        <w:rPr>
          <w:sz w:val="24"/>
        </w:rPr>
      </w:pPr>
      <w:bookmarkStart w:id="3" w:name="_Hlk194002570"/>
      <w:r>
        <w:rPr>
          <w:sz w:val="24"/>
        </w:rPr>
        <w:t>Родитель (родители)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обучение и документы для приема на обучение, у</w:t>
      </w:r>
      <w:r>
        <w:rPr>
          <w:sz w:val="24"/>
        </w:rPr>
        <w:t xml:space="preserve">казанные в пункте 2.1.16 настоящего Правила, подает (подают) одним из следующих способов: </w:t>
      </w:r>
    </w:p>
    <w:p w:rsidR="008C3161" w:rsidRDefault="00FE3697">
      <w:pPr>
        <w:widowControl/>
        <w:tabs>
          <w:tab w:val="left" w:pos="2574"/>
        </w:tabs>
        <w:ind w:left="998" w:right="242" w:firstLine="703"/>
        <w:contextualSpacing/>
        <w:jc w:val="both"/>
        <w:rPr>
          <w:sz w:val="24"/>
        </w:rPr>
      </w:pPr>
      <w:r>
        <w:rPr>
          <w:sz w:val="24"/>
        </w:rPr>
        <w:t>- в электронной форме посредством ЕПГУ</w:t>
      </w:r>
    </w:p>
    <w:p w:rsidR="008C3161" w:rsidRDefault="00FE3697">
      <w:pPr>
        <w:widowControl/>
        <w:tabs>
          <w:tab w:val="left" w:pos="2574"/>
        </w:tabs>
        <w:ind w:left="998" w:right="242" w:firstLine="703"/>
        <w:contextualSpacing/>
        <w:jc w:val="both"/>
        <w:rPr>
          <w:sz w:val="24"/>
        </w:rPr>
      </w:pPr>
      <w:r>
        <w:rPr>
          <w:sz w:val="24"/>
        </w:rPr>
        <w:t xml:space="preserve">- лично в </w:t>
      </w:r>
      <w:bookmarkStart w:id="4" w:name="_Hlk194000739"/>
      <w:r>
        <w:rPr>
          <w:sz w:val="24"/>
        </w:rPr>
        <w:t>МАОУ «Многопрофильный лицей №11»</w:t>
      </w:r>
      <w:bookmarkEnd w:id="4"/>
      <w:r>
        <w:rPr>
          <w:sz w:val="24"/>
        </w:rPr>
        <w:t xml:space="preserve">; </w:t>
      </w:r>
    </w:p>
    <w:p w:rsidR="008C3161" w:rsidRDefault="00FE3697">
      <w:pPr>
        <w:widowControl/>
        <w:tabs>
          <w:tab w:val="left" w:pos="2574"/>
        </w:tabs>
        <w:ind w:left="998" w:right="242" w:firstLine="703"/>
        <w:contextualSpacing/>
        <w:jc w:val="both"/>
        <w:rPr>
          <w:sz w:val="24"/>
        </w:rPr>
      </w:pPr>
      <w:r>
        <w:rPr>
          <w:sz w:val="24"/>
        </w:rPr>
        <w:lastRenderedPageBreak/>
        <w:t>- через операторов почтовой связи общего пользования заказным письмом с уведомлен</w:t>
      </w:r>
      <w:r>
        <w:rPr>
          <w:sz w:val="24"/>
        </w:rPr>
        <w:t xml:space="preserve">ием о вручении; </w:t>
      </w:r>
    </w:p>
    <w:p w:rsidR="008C3161" w:rsidRDefault="00FE3697">
      <w:pPr>
        <w:widowControl/>
        <w:tabs>
          <w:tab w:val="left" w:pos="2574"/>
        </w:tabs>
        <w:ind w:left="998" w:right="242" w:firstLine="703"/>
        <w:contextualSpacing/>
        <w:jc w:val="both"/>
        <w:rPr>
          <w:sz w:val="24"/>
        </w:rPr>
      </w:pPr>
      <w:r>
        <w:rPr>
          <w:sz w:val="24"/>
        </w:rPr>
        <w:t>- с использованием функционала (сервисов) порталов государственных и муниципальных услуг, являющихся государственными информационными системами Республики Татарстан.</w:t>
      </w:r>
    </w:p>
    <w:p w:rsidR="008C3161" w:rsidRDefault="00FE3697">
      <w:pPr>
        <w:widowControl/>
        <w:tabs>
          <w:tab w:val="left" w:pos="2574"/>
        </w:tabs>
        <w:ind w:left="998" w:right="242" w:firstLine="703"/>
        <w:contextualSpacing/>
        <w:jc w:val="both"/>
        <w:rPr>
          <w:sz w:val="24"/>
        </w:rPr>
      </w:pPr>
      <w:r>
        <w:rPr>
          <w:sz w:val="24"/>
        </w:rPr>
        <w:t>МАОУ «Многопрофильный лицей №11» осуществляет проверку достоверности свед</w:t>
      </w:r>
      <w:r>
        <w:rPr>
          <w:sz w:val="24"/>
        </w:rPr>
        <w:t>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МАОУ «Многопрофильный лицей №11» вправе обращаться к соответствующим государственным информационным</w:t>
      </w:r>
      <w:r>
        <w:rPr>
          <w:sz w:val="24"/>
        </w:rPr>
        <w:t xml:space="preserve"> системам, в государственные (муниципальные) органы и организации.</w:t>
      </w:r>
    </w:p>
    <w:p w:rsidR="008C3161" w:rsidRDefault="00FE3697">
      <w:pPr>
        <w:widowControl/>
        <w:tabs>
          <w:tab w:val="left" w:pos="2574"/>
        </w:tabs>
        <w:ind w:left="998" w:right="242" w:firstLine="703"/>
        <w:contextualSpacing/>
        <w:jc w:val="both"/>
        <w:rPr>
          <w:sz w:val="24"/>
        </w:rPr>
      </w:pPr>
      <w:r>
        <w:rPr>
          <w:sz w:val="24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</w:t>
      </w:r>
      <w:r>
        <w:rPr>
          <w:sz w:val="24"/>
        </w:rPr>
        <w:t xml:space="preserve">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 </w:t>
      </w:r>
      <w:bookmarkEnd w:id="3"/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 xml:space="preserve">2.1.14. </w:t>
      </w:r>
      <w:bookmarkStart w:id="5" w:name="_Hlk194007098"/>
      <w:r>
        <w:rPr>
          <w:sz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</w:t>
      </w:r>
      <w:r>
        <w:rPr>
          <w:sz w:val="24"/>
        </w:rPr>
        <w:t xml:space="preserve">окументы для приема на обучение, указанные в пунктах 2.1.18 и 2.1.19 настоящего Правила, подает (подают) одним из следующих способов: 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 xml:space="preserve">- в электронной форме посредством ЕПГУ; 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>- с использованием функционала (сервисов) порталов государственных и муниципальн</w:t>
      </w:r>
      <w:r>
        <w:rPr>
          <w:sz w:val="24"/>
        </w:rPr>
        <w:t xml:space="preserve">ых услуг, являющихся государственными информационными системами Республики Татарстан; 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</w:pPr>
      <w:r>
        <w:rPr>
          <w:sz w:val="24"/>
        </w:rPr>
        <w:t>- через операторов почтовой связи общего пользования заказным письмом с уведомлением о вручении</w:t>
      </w:r>
      <w:r>
        <w:t>.</w:t>
      </w:r>
      <w:bookmarkStart w:id="6" w:name="_Hlk193999442"/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 xml:space="preserve">МАОУ «Многопрофильный лицей №11» </w:t>
      </w:r>
      <w:bookmarkEnd w:id="6"/>
      <w:r>
        <w:rPr>
          <w:sz w:val="24"/>
        </w:rPr>
        <w:t>в течение 5 рабочих дней осуществляет п</w:t>
      </w:r>
      <w:r>
        <w:rPr>
          <w:sz w:val="24"/>
        </w:rPr>
        <w:t>роверку комплектности</w:t>
      </w:r>
      <w:r>
        <w:t xml:space="preserve"> </w:t>
      </w:r>
      <w:r>
        <w:rPr>
          <w:sz w:val="24"/>
        </w:rPr>
        <w:t xml:space="preserve">документов, предусмотренных </w:t>
      </w:r>
      <w:bookmarkStart w:id="7" w:name="_Hlk194002198"/>
      <w:r>
        <w:rPr>
          <w:sz w:val="24"/>
        </w:rPr>
        <w:t>пунктами 2.1.18 и 2.1.19 настоящего Правила</w:t>
      </w:r>
      <w:bookmarkEnd w:id="7"/>
      <w:r>
        <w:rPr>
          <w:sz w:val="24"/>
        </w:rPr>
        <w:t xml:space="preserve">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</w:t>
      </w:r>
      <w:r>
        <w:rPr>
          <w:sz w:val="24"/>
        </w:rPr>
        <w:t>(муниципальные) органы, включая органы внутренних дел, и организации.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>В случае представления неполного комплекта документов, предусмотренных пунктами 2.1.18 и 2.1.19 настоящего Правила, МАОУ «Многопрофильный лицей №11» возвращает заявление без его рассмотр</w:t>
      </w:r>
      <w:r>
        <w:rPr>
          <w:sz w:val="24"/>
        </w:rPr>
        <w:t>ения.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>В случае представления полного комплекта документов, предусмотренных пунктами 2.1.18 и 2.1.19 настоящего Правила, МАОУ «Многопрофильный лицей №11» в течение 25 рабочих дней осуществляет проверку достоверности предоставленных документов. При проведени</w:t>
      </w:r>
      <w:r>
        <w:rPr>
          <w:sz w:val="24"/>
        </w:rPr>
        <w:t>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>В случае представления полного комплек</w:t>
      </w:r>
      <w:r>
        <w:rPr>
          <w:sz w:val="24"/>
        </w:rPr>
        <w:t>та документов, предусмотренных пунктами 2.1.18 и 2.1.19 настоящего Правила, и со дня подтверждения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</w:t>
      </w:r>
      <w:r>
        <w:rPr>
          <w:sz w:val="24"/>
        </w:rPr>
        <w:t>жданства, направляется общеобразовательной организацией в государственную или муниципальную 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</w:t>
      </w:r>
      <w:r>
        <w:rPr>
          <w:sz w:val="24"/>
        </w:rPr>
        <w:t>ограмм начального общего, основного общего и среднего общего образования (далее - тестирование).</w:t>
      </w:r>
    </w:p>
    <w:p w:rsidR="008C3161" w:rsidRDefault="00FE3697">
      <w:pPr>
        <w:pStyle w:val="a4"/>
        <w:widowControl/>
        <w:ind w:left="998" w:right="255" w:firstLine="845"/>
        <w:contextualSpacing/>
        <w:jc w:val="both"/>
      </w:pPr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</w:t>
      </w:r>
      <w:r>
        <w:t>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8C3161" w:rsidRDefault="00FE3697">
      <w:pPr>
        <w:pStyle w:val="a4"/>
        <w:widowControl/>
        <w:ind w:left="998" w:right="255" w:firstLine="845"/>
        <w:contextualSpacing/>
        <w:jc w:val="both"/>
      </w:pPr>
      <w:r>
        <w:t>Одновременно о направлении на тестирование ребенка, являющегося иностранным гражданино</w:t>
      </w:r>
      <w:r>
        <w:t>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</w:t>
      </w:r>
      <w:r>
        <w:t xml:space="preserve"> государственных и</w:t>
      </w:r>
      <w:r>
        <w:rPr>
          <w:sz w:val="22"/>
        </w:rPr>
        <w:t xml:space="preserve"> </w:t>
      </w:r>
      <w:r>
        <w:t>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8C3161" w:rsidRDefault="00FE3697">
      <w:pPr>
        <w:pStyle w:val="a4"/>
        <w:widowControl/>
        <w:ind w:left="998" w:right="255" w:firstLine="845"/>
        <w:contextualSpacing/>
        <w:jc w:val="both"/>
      </w:pPr>
      <w:r>
        <w:lastRenderedPageBreak/>
        <w:t>Тестирующая организация в течение 3 рабочих дней после дня прохож</w:t>
      </w:r>
      <w:r>
        <w:t>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</w:t>
      </w:r>
      <w:r>
        <w:t>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</w:t>
      </w:r>
      <w:r>
        <w:t xml:space="preserve">нической возможности). </w:t>
      </w:r>
    </w:p>
    <w:p w:rsidR="008C3161" w:rsidRDefault="00FE3697">
      <w:pPr>
        <w:pStyle w:val="a4"/>
        <w:widowControl/>
        <w:ind w:left="998" w:right="255" w:firstLine="845"/>
        <w:contextualSpacing/>
        <w:jc w:val="both"/>
      </w:pPr>
      <w: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</w:t>
      </w:r>
      <w:r>
        <w:t>тва, общеобразовательной организацией направляется по адресу (почтовый или электронный), указанному в заявлении о приеме на обучение, и в личный кабинет ЕПГУ (при наличии).</w:t>
      </w:r>
      <w:bookmarkEnd w:id="5"/>
    </w:p>
    <w:p w:rsidR="008C3161" w:rsidRDefault="00FE3697">
      <w:pPr>
        <w:pStyle w:val="a4"/>
        <w:widowControl/>
        <w:ind w:left="998" w:right="255" w:firstLine="845"/>
        <w:contextualSpacing/>
        <w:jc w:val="both"/>
      </w:pPr>
      <w:r>
        <w:t>2.1.15. Форма заявления и образец заполнения формы заявления размещаются на информа</w:t>
      </w:r>
      <w:r>
        <w:t>ционном стенде МАОУ «Многопрофильный лицей №11» и на официальном сайте МАОУ «Многопрофильный лицей №11» в сети Интернет.</w:t>
      </w:r>
    </w:p>
    <w:p w:rsidR="008C3161" w:rsidRDefault="00FE3697">
      <w:pPr>
        <w:pStyle w:val="a4"/>
        <w:widowControl/>
        <w:tabs>
          <w:tab w:val="left" w:pos="10632"/>
        </w:tabs>
        <w:ind w:left="1848" w:right="255"/>
        <w:contextualSpacing/>
        <w:jc w:val="both"/>
      </w:pPr>
      <w:r>
        <w:t>В заявлении о приеме указываются следующие сведения:</w:t>
      </w:r>
    </w:p>
    <w:p w:rsidR="008C3161" w:rsidRDefault="00FE3697">
      <w:pPr>
        <w:pStyle w:val="a4"/>
        <w:widowControl/>
        <w:tabs>
          <w:tab w:val="left" w:pos="10632"/>
        </w:tabs>
        <w:ind w:left="855" w:right="255" w:firstLine="993"/>
        <w:contextualSpacing/>
        <w:jc w:val="both"/>
      </w:pPr>
      <w:r>
        <w:t xml:space="preserve">а) фамилия, имя, отчество (последнее - при наличии) ребенка; </w:t>
      </w:r>
    </w:p>
    <w:p w:rsidR="008C3161" w:rsidRDefault="00FE3697">
      <w:pPr>
        <w:pStyle w:val="a4"/>
        <w:widowControl/>
        <w:tabs>
          <w:tab w:val="left" w:pos="10632"/>
        </w:tabs>
        <w:ind w:left="856" w:right="255" w:firstLine="992"/>
        <w:contextualSpacing/>
        <w:jc w:val="both"/>
      </w:pPr>
      <w:r>
        <w:t>б) дата рождения реб</w:t>
      </w:r>
      <w:r>
        <w:t>енка;</w:t>
      </w:r>
    </w:p>
    <w:p w:rsidR="008C3161" w:rsidRDefault="00FE3697">
      <w:pPr>
        <w:pStyle w:val="a4"/>
        <w:widowControl/>
        <w:tabs>
          <w:tab w:val="left" w:pos="990"/>
          <w:tab w:val="left" w:pos="3431"/>
          <w:tab w:val="left" w:pos="4098"/>
          <w:tab w:val="left" w:pos="5206"/>
          <w:tab w:val="left" w:pos="6548"/>
          <w:tab w:val="left" w:pos="6846"/>
          <w:tab w:val="left" w:pos="7438"/>
          <w:tab w:val="left" w:pos="8593"/>
          <w:tab w:val="left" w:pos="9863"/>
          <w:tab w:val="left" w:pos="10632"/>
        </w:tabs>
        <w:ind w:left="990" w:right="255" w:firstLine="857"/>
        <w:contextualSpacing/>
        <w:jc w:val="both"/>
      </w:pPr>
      <w:r>
        <w:t>в) фамилия, имя, отчество (последнее - при наличии)</w:t>
      </w:r>
      <w:r>
        <w:tab/>
        <w:t>родителей</w:t>
      </w:r>
      <w:r>
        <w:tab/>
        <w:t>(законных представителей);</w:t>
      </w:r>
    </w:p>
    <w:p w:rsidR="008C3161" w:rsidRDefault="00FE3697">
      <w:pPr>
        <w:pStyle w:val="a4"/>
        <w:widowControl/>
        <w:tabs>
          <w:tab w:val="left" w:pos="10632"/>
        </w:tabs>
        <w:ind w:left="998" w:right="255" w:firstLine="849"/>
        <w:contextualSpacing/>
        <w:jc w:val="both"/>
      </w:pPr>
      <w:r>
        <w:t>г) адрес места жительства и (или) пребывания ребенка, его родителей (законных представителей);</w:t>
      </w:r>
    </w:p>
    <w:p w:rsidR="008C3161" w:rsidRDefault="00FE3697">
      <w:pPr>
        <w:pStyle w:val="a4"/>
        <w:widowControl/>
        <w:tabs>
          <w:tab w:val="left" w:pos="2330"/>
          <w:tab w:val="left" w:pos="3438"/>
          <w:tab w:val="left" w:pos="5016"/>
          <w:tab w:val="left" w:pos="5992"/>
          <w:tab w:val="left" w:pos="7163"/>
          <w:tab w:val="left" w:pos="8521"/>
          <w:tab w:val="left" w:pos="9859"/>
          <w:tab w:val="left" w:pos="10632"/>
        </w:tabs>
        <w:ind w:left="998" w:right="255" w:firstLine="849"/>
        <w:contextualSpacing/>
        <w:jc w:val="both"/>
      </w:pPr>
      <w:r>
        <w:t>д)</w:t>
      </w:r>
      <w:r>
        <w:tab/>
        <w:t>адрес(а)</w:t>
      </w:r>
      <w:r>
        <w:tab/>
        <w:t>электронной</w:t>
      </w:r>
      <w:r>
        <w:tab/>
        <w:t>почты,</w:t>
      </w:r>
      <w:r>
        <w:tab/>
        <w:t>номер(а)</w:t>
      </w:r>
      <w:r>
        <w:tab/>
        <w:t>телефонов</w:t>
      </w:r>
      <w:r>
        <w:tab/>
        <w:t xml:space="preserve">родителей </w:t>
      </w:r>
      <w:r>
        <w:t>(законных представителей) ребенка;</w:t>
      </w:r>
    </w:p>
    <w:p w:rsidR="008C3161" w:rsidRDefault="00FE3697">
      <w:pPr>
        <w:pStyle w:val="a4"/>
        <w:widowControl/>
        <w:tabs>
          <w:tab w:val="left" w:pos="10632"/>
        </w:tabs>
        <w:ind w:left="1848" w:right="255"/>
        <w:contextualSpacing/>
        <w:jc w:val="both"/>
      </w:pPr>
      <w:r>
        <w:t>е) о наличии права на первоочередного или преимущественного приема;</w:t>
      </w:r>
    </w:p>
    <w:p w:rsidR="008C3161" w:rsidRDefault="00FE3697">
      <w:pPr>
        <w:pStyle w:val="a4"/>
        <w:widowControl/>
        <w:tabs>
          <w:tab w:val="left" w:pos="10632"/>
        </w:tabs>
        <w:ind w:left="998" w:right="255" w:firstLine="849"/>
        <w:contextualSpacing/>
        <w:jc w:val="both"/>
      </w:pPr>
      <w:r>
        <w:t>ж) о потребности ребенка в обучении по адаптированной образовательной программе и (или) в создании специальных условий для организации обучения и воспита</w:t>
      </w:r>
      <w:r>
        <w:t>ния обучающегося с ограниченными возможностями здоровья в соответствии с заключением психолого-медико- педагогической комиссии или инвалида (ребенка-инвалида);</w:t>
      </w:r>
    </w:p>
    <w:p w:rsidR="008C3161" w:rsidRDefault="00FE3697">
      <w:pPr>
        <w:pStyle w:val="a4"/>
        <w:widowControl/>
        <w:tabs>
          <w:tab w:val="left" w:pos="10632"/>
        </w:tabs>
        <w:ind w:left="998" w:right="255" w:firstLine="849"/>
        <w:contextualSpacing/>
        <w:jc w:val="both"/>
      </w:pPr>
      <w:r>
        <w:t>з) согласие родителя(ей) (законного(ых) представителя(ей) ребенка на обучение ребенка по адаптир</w:t>
      </w:r>
      <w:r>
        <w:t>ованной образовательной программе (в случае необходимости обучения ребенка по адаптированной образовательной программе);</w:t>
      </w:r>
    </w:p>
    <w:p w:rsidR="008C3161" w:rsidRDefault="00FE3697">
      <w:pPr>
        <w:pStyle w:val="a4"/>
        <w:widowControl/>
        <w:tabs>
          <w:tab w:val="left" w:pos="10632"/>
        </w:tabs>
        <w:ind w:left="998" w:right="255" w:firstLine="849"/>
        <w:contextualSpacing/>
        <w:jc w:val="both"/>
      </w:pPr>
      <w:r>
        <w:t>и) родной язык из числа языков народов Российской Федерации (в том числе русского языка как родного языка), из числа государственных яз</w:t>
      </w:r>
      <w:r>
        <w:t>ыков Республики Татарстан (татарского);</w:t>
      </w:r>
    </w:p>
    <w:p w:rsidR="008C3161" w:rsidRDefault="00FE3697">
      <w:pPr>
        <w:pStyle w:val="a4"/>
        <w:widowControl/>
        <w:tabs>
          <w:tab w:val="left" w:pos="10632"/>
        </w:tabs>
        <w:ind w:left="998" w:right="255" w:firstLine="849"/>
        <w:contextualSpacing/>
        <w:jc w:val="both"/>
      </w:pPr>
      <w:r>
        <w:t>к) факт ознакомления родителя(ей) (законного(ых) представителя(ей) ребенка с уставом, с лицензией на осуществление образовательной деятельности, со свидетельством о государственной аккредитации, с общеобразовательным</w:t>
      </w:r>
      <w:r>
        <w:t>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л) согласие родителя(ей) (законного(ых) представителя(ей) ребенка на обработку персональных данных.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 xml:space="preserve">м) </w:t>
      </w:r>
      <w:bookmarkStart w:id="8" w:name="_Hlk194007216"/>
      <w:r>
        <w:t>для при</w:t>
      </w:r>
      <w:r>
        <w:t>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</w:t>
      </w:r>
      <w:r>
        <w:t>иеме на обучение дает (дают) согласие для прохождения тестирования.</w:t>
      </w:r>
      <w:bookmarkStart w:id="9" w:name="_Hlk194051925"/>
      <w:bookmarkEnd w:id="8"/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2.1.16. Для приема родитель (родители) (законный (законные) представитель (представители) ребенка, являющегося гражданином Российской Федерации</w:t>
      </w:r>
      <w:bookmarkEnd w:id="9"/>
      <w:r>
        <w:t>, предоставляют следующие документы: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а) копию</w:t>
      </w:r>
      <w:r>
        <w:t xml:space="preserve"> документа, удостоверяющего личность родителя (законного представителя) ребенка или поступающего;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б) копию свидетельства о рождении ребенка или документа, подтверждающего родство заявителя;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 xml:space="preserve">в) копию свидетельства о рождении полнородных и неполнородных </w:t>
      </w:r>
      <w:r>
        <w:t xml:space="preserve">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</w:t>
      </w:r>
      <w:r>
        <w:lastRenderedPageBreak/>
        <w:t>образовательную организацию, в которой обучаются его полнородные</w:t>
      </w:r>
      <w:r>
        <w:t xml:space="preserve"> и неполнородные брат и (или) сестра);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г) копию документа, подтверждающего установление опеки или попечительства (при необходимости);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д) копию договора о патронатном воспитании (при необходимости);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 xml:space="preserve">е) </w:t>
      </w:r>
      <w:bookmarkStart w:id="10" w:name="_Hlk192800005"/>
      <w:r>
        <w:t xml:space="preserve">копию документа о регистрации ребенка или поступающего </w:t>
      </w:r>
      <w:r>
        <w:t>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bookmarkEnd w:id="10"/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 xml:space="preserve">ж) копии </w:t>
      </w:r>
      <w:r>
        <w:t>документов, подтверждающих право внеочередного, первоочередного, преимущественного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</w:t>
      </w:r>
      <w:r>
        <w:t>ования;</w:t>
      </w:r>
    </w:p>
    <w:p w:rsidR="008C3161" w:rsidRDefault="00FE3697">
      <w:pPr>
        <w:pStyle w:val="a4"/>
        <w:widowControl/>
        <w:spacing w:before="1"/>
        <w:ind w:left="1848" w:right="255"/>
        <w:contextualSpacing/>
        <w:jc w:val="both"/>
      </w:pPr>
      <w:r>
        <w:t>з) копию заключения психолого-медико-педагогической комиссии (при наличии).</w:t>
      </w:r>
    </w:p>
    <w:p w:rsidR="008C3161" w:rsidRDefault="00FE3697">
      <w:pPr>
        <w:pStyle w:val="a4"/>
        <w:widowControl/>
        <w:spacing w:before="1"/>
        <w:ind w:left="993" w:right="255" w:firstLine="850"/>
        <w:contextualSpacing/>
        <w:jc w:val="both"/>
      </w:pPr>
      <w:r>
        <w:t>2.1.17. При посещении МАОУ «Многопрофильный лицей №11» и (или) очном взаимодействии с уполномоченными должностными лицами МАОУ «Многопрофильный лицей №11» родитель (родител</w:t>
      </w:r>
      <w:r>
        <w:t>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предъявляет(ют) оригиналы документов, указанных в п. 2.1.16 настоящего Правила.</w:t>
      </w:r>
      <w:bookmarkStart w:id="11" w:name="_Hlk192711489"/>
    </w:p>
    <w:p w:rsidR="008C3161" w:rsidRDefault="00FE3697">
      <w:pPr>
        <w:pStyle w:val="a4"/>
        <w:widowControl/>
        <w:spacing w:before="1"/>
        <w:ind w:left="993" w:right="255" w:firstLine="850"/>
        <w:contextualSpacing/>
        <w:jc w:val="both"/>
      </w:pPr>
      <w:r>
        <w:t>2.1.1</w:t>
      </w:r>
      <w:r>
        <w:t xml:space="preserve">8. Для приема родители (законные представители) ребенка (за исключением иностранных граждан, указанных в пункте 2.1.19), являющегося иностранным гражданином или лицом без гражданства, и успешно прошедшим </w:t>
      </w:r>
      <w:r>
        <w:rPr>
          <w:highlight w:val="white"/>
        </w:rPr>
        <w:t>на бесплатной основе в государственной или муниципал</w:t>
      </w:r>
      <w:r>
        <w:rPr>
          <w:highlight w:val="white"/>
        </w:rPr>
        <w:t>ьной общеобразовательной организации тестирования на знание русского языка, достаточное для освоения образовательной программы начального общего образования,</w:t>
      </w:r>
      <w:r>
        <w:t xml:space="preserve"> предъявляют: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 xml:space="preserve">а) копии документов, подтверждающих родство заявителя (заявителей) (или законность </w:t>
      </w:r>
      <w:r>
        <w:rPr>
          <w:sz w:val="24"/>
        </w:rPr>
        <w:t>представления прав ребенка);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>б)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</w:t>
      </w:r>
      <w:r>
        <w:rPr>
          <w:sz w:val="24"/>
        </w:rPr>
        <w:t>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</w:t>
      </w:r>
      <w:r>
        <w:rPr>
          <w:sz w:val="24"/>
        </w:rPr>
        <w:t>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</w:p>
    <w:p w:rsidR="008C3161" w:rsidRDefault="00FE3697">
      <w:pPr>
        <w:pStyle w:val="a8"/>
        <w:tabs>
          <w:tab w:val="left" w:pos="2127"/>
        </w:tabs>
        <w:ind w:left="993" w:right="255"/>
        <w:contextualSpacing/>
        <w:rPr>
          <w:sz w:val="24"/>
        </w:rPr>
      </w:pPr>
      <w:r>
        <w:rPr>
          <w:sz w:val="24"/>
        </w:rPr>
        <w:t>в) копии документов, по</w:t>
      </w:r>
      <w:r>
        <w:rPr>
          <w:sz w:val="24"/>
        </w:rPr>
        <w:t>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>г) копии документов, удостоверя</w:t>
      </w:r>
      <w:r>
        <w:rPr>
          <w:sz w:val="24"/>
        </w:rPr>
        <w:t>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</w:t>
      </w:r>
      <w:r>
        <w:rPr>
          <w:sz w:val="24"/>
        </w:rPr>
        <w:t>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</w:t>
      </w:r>
      <w:r>
        <w:t xml:space="preserve"> </w:t>
      </w:r>
      <w:r>
        <w:rPr>
          <w:sz w:val="24"/>
        </w:rPr>
        <w:t>лиц без гражданства: документ, выданный иностранным государством и признаваемый</w:t>
      </w:r>
      <w:r>
        <w:rPr>
          <w:sz w:val="24"/>
        </w:rPr>
        <w:t xml:space="preserve">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</w:t>
      </w:r>
      <w:r>
        <w:rPr>
          <w:sz w:val="24"/>
        </w:rPr>
        <w:t>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 xml:space="preserve"> д) копии документов, подтверждающих присвоени</w:t>
      </w:r>
      <w:r>
        <w:rPr>
          <w:sz w:val="24"/>
        </w:rPr>
        <w:t>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</w:t>
      </w:r>
      <w:r>
        <w:rPr>
          <w:sz w:val="24"/>
        </w:rPr>
        <w:t xml:space="preserve">ном или лицом без гражданства, или </w:t>
      </w:r>
      <w:r>
        <w:rPr>
          <w:sz w:val="24"/>
        </w:rPr>
        <w:lastRenderedPageBreak/>
        <w:t>поступающего, являющегося иностранным гражданином или лицом без гражданства (при наличии);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>е) медицинское заключение об отсутствии у ребенка, являющегося иностранным гражданином или лицом без гражданства, или поступающего</w:t>
      </w:r>
      <w:r>
        <w:rPr>
          <w:sz w:val="24"/>
        </w:rPr>
        <w:t>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</w:t>
      </w:r>
      <w:r>
        <w:rPr>
          <w:sz w:val="24"/>
        </w:rPr>
        <w:t xml:space="preserve"> власти в соответствии с частью 2 статьи 43 Федерального закона от 21 ноября 2011 г. N 323-ФЗ «Об основах охраны здоровья граждан в Российской Федерации».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 xml:space="preserve">2.1.19. Иностранные граждане указанные в </w:t>
      </w:r>
      <w:hyperlink r:id="rId8" w:history="1">
        <w:r>
          <w:rPr>
            <w:rStyle w:val="a3"/>
            <w:color w:val="000000"/>
            <w:sz w:val="24"/>
            <w:u w:val="none"/>
          </w:rPr>
          <w:t>подпункте 2 пункта 20</w:t>
        </w:r>
      </w:hyperlink>
      <w:r>
        <w:rPr>
          <w:sz w:val="24"/>
        </w:rPr>
        <w:t xml:space="preserve"> и </w:t>
      </w:r>
      <w:hyperlink r:id="rId9" w:history="1">
        <w:r>
          <w:rPr>
            <w:rStyle w:val="a3"/>
            <w:color w:val="000000"/>
            <w:sz w:val="24"/>
            <w:u w:val="none"/>
          </w:rPr>
          <w:t>пункте 21 статьи 5</w:t>
        </w:r>
      </w:hyperlink>
      <w:r>
        <w:rPr>
          <w:sz w:val="24"/>
        </w:rPr>
        <w:t xml:space="preserve"> Федерального закона от 25 июля 2002 г. N </w:t>
      </w:r>
      <w:r>
        <w:rPr>
          <w:sz w:val="24"/>
        </w:rPr>
        <w:t>115-ФЗ «О правовом положении иностранных граждан в Российской Федерации» предъявляют следующие документы: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 xml:space="preserve">а) копию свидетельства о рождении ребенка; 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 xml:space="preserve">б) копию паспорта; 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 xml:space="preserve">в) справку о регистрации по месту жительства. 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bookmarkStart w:id="12" w:name="_Hlk194053673"/>
      <w:r>
        <w:rPr>
          <w:sz w:val="24"/>
        </w:rPr>
        <w:t>2.1.20. Иностранные граждане и лица без</w:t>
      </w:r>
      <w:r>
        <w:rPr>
          <w:sz w:val="24"/>
        </w:rPr>
        <w:t xml:space="preserve"> гражданства все документы представляют на русском языке или вместе с заверенным в установленном порядке переводом на русский язык.</w:t>
      </w:r>
      <w:bookmarkEnd w:id="11"/>
      <w:bookmarkEnd w:id="12"/>
    </w:p>
    <w:p w:rsidR="008C3161" w:rsidRDefault="00FE3697">
      <w:pPr>
        <w:widowControl/>
        <w:tabs>
          <w:tab w:val="left" w:pos="2648"/>
        </w:tabs>
        <w:ind w:left="993" w:right="255" w:firstLine="850"/>
        <w:contextualSpacing/>
        <w:jc w:val="both"/>
        <w:rPr>
          <w:sz w:val="24"/>
        </w:rPr>
      </w:pPr>
      <w:r>
        <w:rPr>
          <w:sz w:val="24"/>
        </w:rPr>
        <w:t xml:space="preserve">2.1.21. Требование предоставления других документов в качестве основания для приема на обучение в МАОУ «Многопрофильный </w:t>
      </w:r>
      <w:r>
        <w:rPr>
          <w:sz w:val="24"/>
        </w:rPr>
        <w:t>лицей №11» по основным общеобразовательным программам не допускается.</w:t>
      </w:r>
    </w:p>
    <w:p w:rsidR="008C3161" w:rsidRDefault="00FE3697">
      <w:pPr>
        <w:widowControl/>
        <w:tabs>
          <w:tab w:val="left" w:pos="2600"/>
        </w:tabs>
        <w:ind w:left="993" w:right="255" w:firstLine="850"/>
        <w:contextualSpacing/>
        <w:jc w:val="both"/>
        <w:rPr>
          <w:sz w:val="24"/>
        </w:rPr>
      </w:pPr>
      <w:r>
        <w:rPr>
          <w:sz w:val="24"/>
        </w:rPr>
        <w:t>2.1.22. Родитель(и) (законный(ые) представитель(и) ребенка имеют право по своему усмотрению представлять другие документы, в том числе медицинское заключение о состоянии здоровья ребенка</w:t>
      </w:r>
      <w:r>
        <w:rPr>
          <w:sz w:val="24"/>
        </w:rPr>
        <w:t>.</w:t>
      </w:r>
    </w:p>
    <w:p w:rsidR="008C3161" w:rsidRDefault="00FE3697">
      <w:pPr>
        <w:widowControl/>
        <w:tabs>
          <w:tab w:val="left" w:pos="2600"/>
        </w:tabs>
        <w:ind w:left="993" w:right="255" w:firstLine="850"/>
        <w:contextualSpacing/>
        <w:jc w:val="both"/>
        <w:rPr>
          <w:sz w:val="24"/>
        </w:rPr>
      </w:pPr>
      <w:r>
        <w:rPr>
          <w:sz w:val="24"/>
        </w:rPr>
        <w:t>2.1.23. С целью ознакомления родителей (законных представителей) с уставом МАОУ «Многопрофильный лицей №11», лицензией на право осуществления образовательной деятельности, со свидетельством о государственной аккредитации, основными образовательными прогр</w:t>
      </w:r>
      <w:r>
        <w:rPr>
          <w:sz w:val="24"/>
        </w:rPr>
        <w:t>аммами и другими документами, регламентирующими организацию и осуществление образовательной деятельности в МАОУ «Многопрофильный лицей №11», права и обязанности обучающихся, школа размещает копии указанных документов в сети Интернет на официальном сайте.</w:t>
      </w:r>
    </w:p>
    <w:p w:rsidR="008C3161" w:rsidRDefault="00FE3697">
      <w:pPr>
        <w:widowControl/>
        <w:tabs>
          <w:tab w:val="left" w:pos="2600"/>
        </w:tabs>
        <w:ind w:left="993" w:right="255" w:firstLine="850"/>
        <w:contextualSpacing/>
        <w:jc w:val="both"/>
        <w:rPr>
          <w:sz w:val="24"/>
        </w:rPr>
      </w:pPr>
      <w:r>
        <w:rPr>
          <w:sz w:val="24"/>
        </w:rPr>
        <w:t>2</w:t>
      </w:r>
      <w:r>
        <w:rPr>
          <w:sz w:val="24"/>
        </w:rPr>
        <w:t>.1.24. Факт приема заявления о приеме на обучение и перечень документов, представленных родителями (законными представителями) ребенка, регистрируются в журнале</w:t>
      </w:r>
    </w:p>
    <w:p w:rsidR="008C3161" w:rsidRDefault="00FE3697">
      <w:pPr>
        <w:pStyle w:val="a4"/>
        <w:widowControl/>
        <w:tabs>
          <w:tab w:val="left" w:pos="10915"/>
        </w:tabs>
        <w:ind w:left="990" w:right="255"/>
        <w:contextualSpacing/>
        <w:jc w:val="both"/>
      </w:pPr>
      <w:r>
        <w:t>приема заявлений о приеме на обучение в МАОУ «Многопрофильный лицей №11». После регистрации зая</w:t>
      </w:r>
      <w:r>
        <w:t>вления о приеме на обучение и перечня документов, представленных родителями (законными представителями) ребенка, родителям (законным представителям) ребенка выдается документ (расписка), заверенный подписью должностного лица МАОУ «Многопрофильный лицей №11</w:t>
      </w:r>
      <w:r>
        <w:t>», ответственного за прием заявлений о приеме на обучение и документов, содержащий индивидуальный номер заявления (регистрационный номер) о приеме на обучение и перечень представленных при приеме на обучение документов (Приложение 5, 6).</w:t>
      </w:r>
    </w:p>
    <w:p w:rsidR="008C3161" w:rsidRDefault="00FE3697">
      <w:pPr>
        <w:pStyle w:val="a4"/>
        <w:widowControl/>
        <w:tabs>
          <w:tab w:val="left" w:pos="10915"/>
        </w:tabs>
        <w:ind w:left="990" w:right="255" w:firstLine="853"/>
        <w:contextualSpacing/>
        <w:jc w:val="both"/>
      </w:pPr>
      <w:r>
        <w:t>2.1.25. МАОУ «Мног</w:t>
      </w:r>
      <w:r>
        <w:t>опрофильный лицей №11» осуществляет обработку полученных в связи с приемом на обучение персональных данных ребенка в соответствии с требованиями законодательства Российской Федерации в области персональных данных.</w:t>
      </w:r>
    </w:p>
    <w:p w:rsidR="008C3161" w:rsidRDefault="00FE3697">
      <w:pPr>
        <w:pStyle w:val="a4"/>
        <w:widowControl/>
        <w:tabs>
          <w:tab w:val="left" w:pos="10915"/>
        </w:tabs>
        <w:ind w:left="990" w:right="255" w:firstLine="853"/>
        <w:contextualSpacing/>
        <w:jc w:val="both"/>
      </w:pPr>
      <w:r>
        <w:t>2.1.26. Приказ о приеме на обучение в МАОУ</w:t>
      </w:r>
      <w:r>
        <w:t xml:space="preserve"> «Многопрофильный лицей №11» ребенка, не проживающего на закрепленной территории, издается в течение 5 рабочих дней после приема заявления о приеме на обучение и представленных документов.</w:t>
      </w:r>
    </w:p>
    <w:p w:rsidR="008C3161" w:rsidRDefault="00FE3697">
      <w:pPr>
        <w:pStyle w:val="a4"/>
        <w:widowControl/>
        <w:tabs>
          <w:tab w:val="left" w:pos="10915"/>
        </w:tabs>
        <w:ind w:left="990" w:right="255" w:firstLine="853"/>
        <w:contextualSpacing/>
        <w:jc w:val="both"/>
      </w:pPr>
      <w:r>
        <w:t>2.1.27. На каждого ребенка, принятого в МАОУ «Многопрофильный лицей</w:t>
      </w:r>
      <w:r>
        <w:t xml:space="preserve"> №11», оформляется личное дело, в котором хранятся заявление о приеме на обучение и все представленные родителями (законными представителями) ребенка копии документов. Личное дело формируется датой комплектования 1 классов. Личное дело хранится в МАОУ «Мно</w:t>
      </w:r>
      <w:r>
        <w:t>гопрофильный лицей №11» на время обучения ребенка.</w:t>
      </w:r>
    </w:p>
    <w:p w:rsidR="008C3161" w:rsidRDefault="008C3161">
      <w:pPr>
        <w:pStyle w:val="a4"/>
        <w:widowControl/>
        <w:spacing w:before="104"/>
        <w:ind w:right="255"/>
        <w:contextualSpacing/>
      </w:pPr>
    </w:p>
    <w:p w:rsidR="008C3161" w:rsidRDefault="00FE3697">
      <w:pPr>
        <w:pStyle w:val="a8"/>
        <w:numPr>
          <w:ilvl w:val="1"/>
          <w:numId w:val="3"/>
        </w:numPr>
        <w:tabs>
          <w:tab w:val="left" w:pos="1418"/>
        </w:tabs>
        <w:ind w:left="2552" w:right="255" w:hanging="1594"/>
        <w:contextualSpacing/>
        <w:jc w:val="center"/>
        <w:rPr>
          <w:b/>
          <w:sz w:val="24"/>
        </w:rPr>
      </w:pPr>
      <w:r>
        <w:rPr>
          <w:b/>
          <w:sz w:val="24"/>
        </w:rPr>
        <w:t>Порядок зачисления на обучение по программам начального общего, основного общего и среднего общего образования</w:t>
      </w:r>
    </w:p>
    <w:p w:rsidR="008C3161" w:rsidRDefault="00FE3697">
      <w:pPr>
        <w:pStyle w:val="a8"/>
        <w:numPr>
          <w:ilvl w:val="2"/>
          <w:numId w:val="3"/>
        </w:numPr>
        <w:tabs>
          <w:tab w:val="left" w:pos="1499"/>
          <w:tab w:val="left" w:pos="2410"/>
        </w:tabs>
        <w:ind w:right="243" w:firstLine="977"/>
        <w:contextualSpacing/>
        <w:rPr>
          <w:sz w:val="24"/>
        </w:rPr>
      </w:pPr>
      <w:r>
        <w:rPr>
          <w:sz w:val="24"/>
        </w:rPr>
        <w:t xml:space="preserve"> Прием детей в МАОУ «Многопрофильный лицей №11» на обучение по общеобразовательным программам</w:t>
      </w:r>
      <w:r>
        <w:rPr>
          <w:sz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</w:t>
      </w:r>
      <w:r>
        <w:rPr>
          <w:sz w:val="24"/>
        </w:rPr>
        <w:t>лица без гражданства в РФ в соответствии с законодательством РФ.</w:t>
      </w:r>
    </w:p>
    <w:p w:rsidR="008C3161" w:rsidRDefault="00FE3697">
      <w:pPr>
        <w:pStyle w:val="a8"/>
        <w:numPr>
          <w:ilvl w:val="2"/>
          <w:numId w:val="3"/>
        </w:numPr>
        <w:tabs>
          <w:tab w:val="left" w:pos="1499"/>
          <w:tab w:val="left" w:pos="2410"/>
        </w:tabs>
        <w:ind w:right="243" w:firstLine="977"/>
        <w:contextualSpacing/>
        <w:rPr>
          <w:sz w:val="24"/>
        </w:rPr>
      </w:pPr>
      <w:r>
        <w:rPr>
          <w:sz w:val="24"/>
        </w:rPr>
        <w:lastRenderedPageBreak/>
        <w:t>Иностранные граждане принимаются на обучение по общеобразовательным программам при условии предъявления документа, подтверждающего законность их нахождения на территории Российской Федерации,</w:t>
      </w:r>
      <w:r>
        <w:rPr>
          <w:sz w:val="24"/>
        </w:rPr>
        <w:t xml:space="preserve"> и успешного прохождения ими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</w:t>
      </w:r>
    </w:p>
    <w:p w:rsidR="008C3161" w:rsidRDefault="00FE3697">
      <w:pPr>
        <w:pStyle w:val="a8"/>
        <w:tabs>
          <w:tab w:val="left" w:pos="2492"/>
        </w:tabs>
        <w:ind w:left="851" w:right="243" w:firstLine="708"/>
        <w:contextualSpacing/>
        <w:rPr>
          <w:sz w:val="24"/>
        </w:rPr>
      </w:pPr>
      <w:r>
        <w:rPr>
          <w:sz w:val="24"/>
        </w:rPr>
        <w:t xml:space="preserve">Лица, не прошедшие тестирование на </w:t>
      </w:r>
      <w:r>
        <w:rPr>
          <w:sz w:val="24"/>
        </w:rPr>
        <w:t>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указанных образовательных программ</w:t>
      </w:r>
    </w:p>
    <w:p w:rsidR="008C3161" w:rsidRDefault="00FE3697">
      <w:pPr>
        <w:pStyle w:val="a8"/>
        <w:numPr>
          <w:ilvl w:val="2"/>
          <w:numId w:val="3"/>
        </w:numPr>
        <w:tabs>
          <w:tab w:val="left" w:pos="1564"/>
          <w:tab w:val="left" w:pos="2410"/>
        </w:tabs>
        <w:ind w:right="248" w:firstLine="977"/>
        <w:contextualSpacing/>
        <w:rPr>
          <w:sz w:val="24"/>
        </w:rPr>
      </w:pPr>
      <w:r>
        <w:rPr>
          <w:sz w:val="24"/>
        </w:rPr>
        <w:t xml:space="preserve"> Прием на обучение по образовательным программам средн</w:t>
      </w:r>
      <w:r>
        <w:rPr>
          <w:sz w:val="24"/>
        </w:rPr>
        <w:t>его общего образования осуществляется по личному заявлению поступающего.</w:t>
      </w:r>
    </w:p>
    <w:p w:rsidR="008C3161" w:rsidRDefault="00FE3697">
      <w:pPr>
        <w:pStyle w:val="a8"/>
        <w:numPr>
          <w:ilvl w:val="2"/>
          <w:numId w:val="3"/>
        </w:numPr>
        <w:tabs>
          <w:tab w:val="left" w:pos="1502"/>
          <w:tab w:val="left" w:pos="2410"/>
        </w:tabs>
        <w:ind w:right="246" w:firstLine="977"/>
        <w:contextualSpacing/>
        <w:rPr>
          <w:sz w:val="24"/>
        </w:rPr>
      </w:pPr>
      <w:r>
        <w:rPr>
          <w:sz w:val="24"/>
        </w:rPr>
        <w:t xml:space="preserve"> Прием детей в МАОУ «Многопрофильный лицей №11» осуществляется при наличии свободных мест в течение года. При приеме на обучение по общеобразовательным программам в МАОУ «Многопрофиль</w:t>
      </w:r>
      <w:r>
        <w:rPr>
          <w:sz w:val="24"/>
        </w:rPr>
        <w:t>ный лицей №11» может быть отказано только при отсутствии свободных мест, а также при невыполнении иностранными гражданами условий, установленных п. 2.2.2 данного Правила.</w:t>
      </w:r>
    </w:p>
    <w:p w:rsidR="008C3161" w:rsidRDefault="00FE3697">
      <w:pPr>
        <w:pStyle w:val="a8"/>
        <w:numPr>
          <w:ilvl w:val="2"/>
          <w:numId w:val="3"/>
        </w:numPr>
        <w:tabs>
          <w:tab w:val="left" w:pos="1518"/>
          <w:tab w:val="left" w:pos="2410"/>
        </w:tabs>
        <w:ind w:right="252" w:firstLine="977"/>
        <w:contextualSpacing/>
        <w:rPr>
          <w:sz w:val="24"/>
        </w:rPr>
      </w:pPr>
      <w:r>
        <w:rPr>
          <w:sz w:val="24"/>
        </w:rPr>
        <w:t xml:space="preserve"> Информация о наличии свободных мест размещается на информационном стенде и на официа</w:t>
      </w:r>
      <w:r>
        <w:rPr>
          <w:sz w:val="24"/>
        </w:rPr>
        <w:t>льном сайте МАОУ «Многопрофильный лицей №11» в сети Интернет https://edu.tatar.ru/sovetcki/org6914</w:t>
      </w:r>
    </w:p>
    <w:p w:rsidR="008C3161" w:rsidRDefault="00FE3697">
      <w:pPr>
        <w:pStyle w:val="a8"/>
        <w:numPr>
          <w:ilvl w:val="2"/>
          <w:numId w:val="3"/>
        </w:numPr>
        <w:tabs>
          <w:tab w:val="left" w:pos="1619"/>
          <w:tab w:val="left" w:pos="2410"/>
        </w:tabs>
        <w:ind w:left="851" w:right="249" w:firstLine="992"/>
        <w:contextualSpacing/>
        <w:rPr>
          <w:sz w:val="24"/>
        </w:rPr>
      </w:pPr>
      <w:r>
        <w:rPr>
          <w:sz w:val="24"/>
        </w:rPr>
        <w:t xml:space="preserve"> 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</w:t>
      </w:r>
      <w:r>
        <w:rPr>
          <w:sz w:val="24"/>
        </w:rPr>
        <w:t xml:space="preserve"> основании рекомендаций психолого-медико-педагогической комиссии.</w:t>
      </w:r>
    </w:p>
    <w:p w:rsidR="008C3161" w:rsidRDefault="00FE3697">
      <w:pPr>
        <w:pStyle w:val="a4"/>
        <w:widowControl/>
        <w:ind w:left="998" w:right="247" w:firstLine="845"/>
        <w:contextualSpacing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</w:t>
      </w:r>
      <w:r>
        <w:t>их.</w:t>
      </w:r>
    </w:p>
    <w:p w:rsidR="008C3161" w:rsidRDefault="00FE3697">
      <w:pPr>
        <w:pStyle w:val="a4"/>
        <w:widowControl/>
        <w:ind w:left="998" w:right="247" w:firstLine="845"/>
        <w:contextualSpacing/>
        <w:jc w:val="both"/>
      </w:pPr>
      <w:r>
        <w:t xml:space="preserve">2.2.7. Родитель (родители)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обучение и документы для приема на </w:t>
      </w:r>
      <w:r>
        <w:t xml:space="preserve">обучение, указанные в пункте 2.2.10 настоящего Правила, подает (подают) одним из следующих способов: </w:t>
      </w:r>
    </w:p>
    <w:p w:rsidR="008C3161" w:rsidRDefault="00FE3697">
      <w:pPr>
        <w:widowControl/>
        <w:tabs>
          <w:tab w:val="left" w:pos="2574"/>
        </w:tabs>
        <w:ind w:left="998" w:right="242" w:firstLine="703"/>
        <w:contextualSpacing/>
        <w:jc w:val="both"/>
      </w:pPr>
      <w:r>
        <w:rPr>
          <w:sz w:val="24"/>
        </w:rPr>
        <w:t xml:space="preserve">- </w:t>
      </w:r>
      <w:r>
        <w:t>в электронной форме посредством ЕПГУ</w:t>
      </w:r>
    </w:p>
    <w:p w:rsidR="008C3161" w:rsidRDefault="00FE3697">
      <w:pPr>
        <w:widowControl/>
        <w:tabs>
          <w:tab w:val="left" w:pos="2574"/>
        </w:tabs>
        <w:ind w:left="998" w:right="242" w:firstLine="703"/>
        <w:contextualSpacing/>
        <w:jc w:val="both"/>
        <w:rPr>
          <w:sz w:val="24"/>
        </w:rPr>
      </w:pPr>
      <w:r>
        <w:rPr>
          <w:sz w:val="24"/>
        </w:rPr>
        <w:t xml:space="preserve">- лично в МАОУ «Многопрофильный лицей №11»; </w:t>
      </w:r>
    </w:p>
    <w:p w:rsidR="008C3161" w:rsidRDefault="00FE3697">
      <w:pPr>
        <w:widowControl/>
        <w:tabs>
          <w:tab w:val="left" w:pos="2574"/>
        </w:tabs>
        <w:ind w:left="998" w:right="242" w:firstLine="703"/>
        <w:contextualSpacing/>
        <w:jc w:val="both"/>
        <w:rPr>
          <w:sz w:val="24"/>
        </w:rPr>
      </w:pPr>
      <w:r>
        <w:rPr>
          <w:sz w:val="24"/>
        </w:rPr>
        <w:t xml:space="preserve">- через операторов почтовой связи общего пользования заказным письмом </w:t>
      </w:r>
      <w:r>
        <w:rPr>
          <w:sz w:val="24"/>
        </w:rPr>
        <w:t xml:space="preserve">с уведомлением о вручении; </w:t>
      </w:r>
    </w:p>
    <w:p w:rsidR="008C3161" w:rsidRDefault="00FE3697">
      <w:pPr>
        <w:widowControl/>
        <w:tabs>
          <w:tab w:val="left" w:pos="2574"/>
        </w:tabs>
        <w:ind w:left="998" w:right="242" w:firstLine="703"/>
        <w:contextualSpacing/>
        <w:jc w:val="both"/>
        <w:rPr>
          <w:sz w:val="24"/>
        </w:rPr>
      </w:pPr>
      <w:r>
        <w:rPr>
          <w:sz w:val="24"/>
        </w:rPr>
        <w:t>- с использованием функционала (сервисов) порталов государственных и муниципальных услуг, являющихся государственными информационными системами Республики Татарстан.</w:t>
      </w:r>
    </w:p>
    <w:p w:rsidR="008C3161" w:rsidRDefault="00FE3697">
      <w:pPr>
        <w:widowControl/>
        <w:tabs>
          <w:tab w:val="left" w:pos="2574"/>
        </w:tabs>
        <w:ind w:left="998" w:right="242" w:firstLine="703"/>
        <w:contextualSpacing/>
        <w:jc w:val="both"/>
        <w:rPr>
          <w:sz w:val="24"/>
        </w:rPr>
      </w:pPr>
      <w:r>
        <w:rPr>
          <w:sz w:val="24"/>
        </w:rPr>
        <w:t>МАОУ «Многопрофильный лицей №11» осуществляет проверку достове</w:t>
      </w:r>
      <w:r>
        <w:rPr>
          <w:sz w:val="24"/>
        </w:rPr>
        <w:t>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МАОУ «Многопрофильный лицей №11» вправе обращаться к соответствующим государственным инф</w:t>
      </w:r>
      <w:r>
        <w:rPr>
          <w:sz w:val="24"/>
        </w:rPr>
        <w:t>ормационным системам, в государственные (муниципальные) органы и организации.</w:t>
      </w:r>
    </w:p>
    <w:p w:rsidR="008C3161" w:rsidRDefault="00FE3697">
      <w:pPr>
        <w:widowControl/>
        <w:tabs>
          <w:tab w:val="left" w:pos="2574"/>
        </w:tabs>
        <w:ind w:left="998" w:right="242" w:firstLine="703"/>
        <w:contextualSpacing/>
        <w:jc w:val="both"/>
        <w:rPr>
          <w:sz w:val="24"/>
        </w:rPr>
      </w:pPr>
      <w:r>
        <w:rPr>
          <w:sz w:val="24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</w:t>
      </w:r>
      <w:r>
        <w:rPr>
          <w:sz w:val="24"/>
        </w:rPr>
        <w:t xml:space="preserve">системе идентификации и аутентификации при предоставлении согласия родителем(ями) (законным(ыми) представителем(ями) ребенка или поступающим). 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 xml:space="preserve">2.2.8. Родитель (родители) (законный (законные) представитель (представители) ребенка (за исключением иностранных граждан, указанных в пункте 2.2.13 настоящего Правила), </w:t>
      </w:r>
      <w:bookmarkStart w:id="13" w:name="_Hlk194052459"/>
      <w:r>
        <w:rPr>
          <w:sz w:val="24"/>
        </w:rPr>
        <w:t>являющегося иностранным гражданином или лицом без гражданства, или поступающий, являющ</w:t>
      </w:r>
      <w:r>
        <w:rPr>
          <w:sz w:val="24"/>
        </w:rPr>
        <w:t>ийся иностранным гражданином или лицом без гражданства</w:t>
      </w:r>
      <w:bookmarkEnd w:id="13"/>
      <w:r>
        <w:rPr>
          <w:sz w:val="24"/>
        </w:rPr>
        <w:t>, заявление о приеме на обучение и документы для приема на обучение, указанные в пункте 2.2.12 настоящего Правила</w:t>
      </w:r>
      <w:r>
        <w:rPr>
          <w:color w:val="4472C4" w:themeColor="accent1"/>
          <w:sz w:val="24"/>
        </w:rPr>
        <w:t xml:space="preserve">, </w:t>
      </w:r>
      <w:r>
        <w:rPr>
          <w:sz w:val="24"/>
        </w:rPr>
        <w:t xml:space="preserve">подает (подают) одним из следующих способов: 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 xml:space="preserve">- в электронной форме посредством ЕПГУ; 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 xml:space="preserve">- с использованием функционала (сервисов) порталов государственных и муниципальных услуг, являющихся государственными информационными системами Республики Татарстан; 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</w:pPr>
      <w:r>
        <w:rPr>
          <w:sz w:val="24"/>
        </w:rPr>
        <w:t>- через операторов почтовой связи общего пользования заказным письмом с уведомлением о вр</w:t>
      </w:r>
      <w:r>
        <w:rPr>
          <w:sz w:val="24"/>
        </w:rPr>
        <w:t>учении</w:t>
      </w:r>
      <w:r>
        <w:t>.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lastRenderedPageBreak/>
        <w:t>МАОУ «Многопрофильный лицей №11» в течение 5 рабочих дней осуществляет проверку комплектности</w:t>
      </w:r>
      <w:r>
        <w:t xml:space="preserve"> </w:t>
      </w:r>
      <w:r>
        <w:rPr>
          <w:sz w:val="24"/>
        </w:rPr>
        <w:t>документов, предусмотренных пунктами 2.2.12 и 2.2.13 настоящего Правила. При проведении указанной проверки общеобразовательная организация обращается к со</w:t>
      </w:r>
      <w:r>
        <w:rPr>
          <w:sz w:val="24"/>
        </w:rPr>
        <w:t>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>В случае представления неполного комплекта документов, предусмотренных пунктами 2.2.12 и 2.2.13 настоящего</w:t>
      </w:r>
      <w:r>
        <w:rPr>
          <w:sz w:val="24"/>
        </w:rPr>
        <w:t xml:space="preserve"> Правила, МАОУ «Многопрофильный лицей №11» возвращает заявление без его рассмотрения.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>В случае представления полного комплекта документов, предусмотренных пунктами 2.2.12 и 2.2.13 настоящего Правила, МАОУ «Многопрофильный лицей №11» в течение 25 рабочих дн</w:t>
      </w:r>
      <w:r>
        <w:rPr>
          <w:sz w:val="24"/>
        </w:rPr>
        <w:t>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</w:t>
      </w:r>
      <w:r>
        <w:rPr>
          <w:sz w:val="24"/>
        </w:rPr>
        <w:t>чая органы внутренних дел, и организации.</w:t>
      </w:r>
    </w:p>
    <w:p w:rsidR="008C3161" w:rsidRDefault="00FE3697">
      <w:pPr>
        <w:pStyle w:val="a8"/>
        <w:tabs>
          <w:tab w:val="left" w:pos="2574"/>
        </w:tabs>
        <w:ind w:left="993" w:right="242" w:firstLine="850"/>
        <w:contextualSpacing/>
        <w:rPr>
          <w:sz w:val="24"/>
        </w:rPr>
      </w:pPr>
      <w:r>
        <w:rPr>
          <w:sz w:val="24"/>
        </w:rPr>
        <w:t>В случае представления полного комплекта документов, предусмотренных пунктами 2.2.12 и 2.2.13 настоящего Правила, и со дня подтверждения их достоверности ребенок, являющийся иностранным гражданином или лицом без гр</w:t>
      </w:r>
      <w:r>
        <w:rPr>
          <w:sz w:val="24"/>
        </w:rPr>
        <w:t>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(далее - тестирующая организация) для прохождения те</w:t>
      </w:r>
      <w:r>
        <w:rPr>
          <w:sz w:val="24"/>
        </w:rPr>
        <w:t>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тестирование).</w:t>
      </w:r>
    </w:p>
    <w:p w:rsidR="008C3161" w:rsidRDefault="00FE3697">
      <w:pPr>
        <w:pStyle w:val="a4"/>
        <w:widowControl/>
        <w:ind w:left="998" w:right="255" w:firstLine="845"/>
        <w:contextualSpacing/>
        <w:jc w:val="both"/>
      </w:pPr>
      <w:r>
        <w:t>Информация о направлении на тестирование ребенка, являющегося иностранным гражд</w:t>
      </w:r>
      <w:r>
        <w:t>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8C3161" w:rsidRDefault="00FE3697">
      <w:pPr>
        <w:pStyle w:val="a4"/>
        <w:widowControl/>
        <w:ind w:left="998" w:right="255" w:firstLine="845"/>
        <w:contextualSpacing/>
        <w:jc w:val="both"/>
      </w:pPr>
      <w:r>
        <w:t>Одновр</w:t>
      </w:r>
      <w:r>
        <w:t>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</w:t>
      </w:r>
      <w:r>
        <w:t xml:space="preserve"> в электронной форме посредством ЕПГУ или с использованием региональных порталов государственных и</w:t>
      </w:r>
      <w:r>
        <w:rPr>
          <w:sz w:val="22"/>
        </w:rPr>
        <w:t xml:space="preserve"> </w:t>
      </w:r>
      <w:r>
        <w:t>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</w:t>
      </w:r>
      <w:r>
        <w:t xml:space="preserve"> возможности).</w:t>
      </w:r>
    </w:p>
    <w:p w:rsidR="008C3161" w:rsidRDefault="00FE3697">
      <w:pPr>
        <w:pStyle w:val="a4"/>
        <w:widowControl/>
        <w:ind w:left="998" w:right="255" w:firstLine="845"/>
        <w:contextualSpacing/>
        <w:jc w:val="both"/>
      </w:pPr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</w:t>
      </w:r>
      <w:r>
        <w:t>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</w:t>
      </w:r>
      <w:r>
        <w:t xml:space="preserve">арственных информационных систем субъектов Российской Федерации (при наличии технической возможности). </w:t>
      </w:r>
    </w:p>
    <w:p w:rsidR="008C3161" w:rsidRDefault="00FE3697">
      <w:pPr>
        <w:pStyle w:val="a4"/>
        <w:widowControl/>
        <w:ind w:left="998" w:right="255" w:firstLine="845"/>
        <w:contextualSpacing/>
        <w:jc w:val="both"/>
      </w:pPr>
      <w: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</w:t>
      </w:r>
      <w:r>
        <w:t>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8C3161" w:rsidRDefault="00FE3697">
      <w:pPr>
        <w:pStyle w:val="a4"/>
        <w:widowControl/>
        <w:ind w:left="998" w:right="255" w:firstLine="845"/>
        <w:contextualSpacing/>
        <w:jc w:val="both"/>
        <w:rPr>
          <w:color w:val="4472C4" w:themeColor="accent1"/>
        </w:rPr>
      </w:pPr>
      <w:r>
        <w:t>2.2</w:t>
      </w:r>
      <w:r>
        <w:t>.9. Форма заявления размещается на информационном стенде МАОУ «Многопрофильный лицей №11» и на официальном сайте МАОУ «Многопрофильный лицей №11» в сети Интернет (Приложение 1, 2, 3, 4).</w:t>
      </w:r>
    </w:p>
    <w:p w:rsidR="008C3161" w:rsidRDefault="00FE3697">
      <w:pPr>
        <w:pStyle w:val="a4"/>
        <w:widowControl/>
        <w:ind w:left="1848" w:right="255"/>
        <w:contextualSpacing/>
      </w:pPr>
      <w:r>
        <w:t>В заявлении о приеме указываются следующие сведения: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а) фамилия, имя,</w:t>
      </w:r>
      <w:r>
        <w:t xml:space="preserve"> отчество (последнее - при наличии) ребенка или поступающего на уровень среднего общего образования;</w:t>
      </w:r>
    </w:p>
    <w:p w:rsidR="008C3161" w:rsidRDefault="00FE3697">
      <w:pPr>
        <w:pStyle w:val="a4"/>
        <w:widowControl/>
        <w:ind w:left="1848" w:right="255"/>
        <w:contextualSpacing/>
        <w:jc w:val="both"/>
      </w:pPr>
      <w:r>
        <w:t>б) дата и место рождения ребенка или поступающего;</w:t>
      </w:r>
    </w:p>
    <w:p w:rsidR="008C3161" w:rsidRDefault="00FE3697">
      <w:pPr>
        <w:pStyle w:val="a4"/>
        <w:widowControl/>
        <w:tabs>
          <w:tab w:val="left" w:pos="2256"/>
          <w:tab w:val="left" w:pos="3431"/>
          <w:tab w:val="left" w:pos="4098"/>
          <w:tab w:val="left" w:pos="5206"/>
          <w:tab w:val="left" w:pos="6548"/>
          <w:tab w:val="left" w:pos="6846"/>
          <w:tab w:val="left" w:pos="7438"/>
          <w:tab w:val="left" w:pos="8593"/>
          <w:tab w:val="left" w:pos="9863"/>
        </w:tabs>
        <w:ind w:left="998" w:right="255" w:firstLine="849"/>
        <w:contextualSpacing/>
        <w:jc w:val="both"/>
      </w:pPr>
      <w:r>
        <w:t>в)</w:t>
      </w:r>
      <w:r>
        <w:tab/>
        <w:t>фамилия,</w:t>
      </w:r>
      <w:r>
        <w:tab/>
        <w:t>имя,</w:t>
      </w:r>
      <w:r>
        <w:tab/>
        <w:t>отчество</w:t>
      </w:r>
      <w:r>
        <w:tab/>
        <w:t>(последнее</w:t>
      </w:r>
      <w:r>
        <w:tab/>
        <w:t>-</w:t>
      </w:r>
      <w:r>
        <w:tab/>
        <w:t>при</w:t>
      </w:r>
      <w:r>
        <w:tab/>
        <w:t>наличии)</w:t>
      </w:r>
      <w:r>
        <w:tab/>
        <w:t xml:space="preserve">родителей (законных представителей) ребенка или </w:t>
      </w:r>
      <w:r>
        <w:t>поступающего;</w:t>
      </w:r>
    </w:p>
    <w:p w:rsidR="008C3161" w:rsidRDefault="00FE3697">
      <w:pPr>
        <w:pStyle w:val="a4"/>
        <w:widowControl/>
        <w:ind w:left="998" w:right="255" w:firstLine="849"/>
        <w:contextualSpacing/>
      </w:pPr>
      <w:r>
        <w:t>г) адрес места жительства и (или) пребывания ребенка или поступающего, его родителей (законных представителей);</w:t>
      </w:r>
    </w:p>
    <w:p w:rsidR="008C3161" w:rsidRDefault="00FE3697">
      <w:pPr>
        <w:pStyle w:val="a4"/>
        <w:widowControl/>
        <w:tabs>
          <w:tab w:val="left" w:pos="2330"/>
          <w:tab w:val="left" w:pos="3438"/>
          <w:tab w:val="left" w:pos="5016"/>
          <w:tab w:val="left" w:pos="5992"/>
          <w:tab w:val="left" w:pos="7167"/>
          <w:tab w:val="left" w:pos="8525"/>
          <w:tab w:val="left" w:pos="9863"/>
        </w:tabs>
        <w:ind w:left="998" w:right="255" w:firstLine="849"/>
        <w:contextualSpacing/>
        <w:jc w:val="both"/>
      </w:pPr>
      <w:r>
        <w:lastRenderedPageBreak/>
        <w:t>д)</w:t>
      </w:r>
      <w:r>
        <w:tab/>
        <w:t>адрес(а)</w:t>
      </w:r>
      <w:r>
        <w:tab/>
        <w:t>электронной</w:t>
      </w:r>
      <w:r>
        <w:tab/>
        <w:t>почты,</w:t>
      </w:r>
      <w:r>
        <w:tab/>
        <w:t>номер(а)</w:t>
      </w:r>
      <w:r>
        <w:tab/>
        <w:t>телефонов</w:t>
      </w:r>
      <w:r>
        <w:tab/>
        <w:t>родителей (законных представителей) ребенка или поступающего;</w:t>
      </w:r>
    </w:p>
    <w:p w:rsidR="008C3161" w:rsidRDefault="00FE3697">
      <w:pPr>
        <w:pStyle w:val="a4"/>
        <w:widowControl/>
        <w:ind w:left="1848" w:right="255"/>
        <w:contextualSpacing/>
      </w:pPr>
      <w:r>
        <w:t>е) о наличии права</w:t>
      </w:r>
      <w:r>
        <w:t xml:space="preserve"> на первоочередной или преимущественный прием;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ж)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</w:t>
      </w:r>
      <w:r>
        <w:t>ностями здоровья в соответствии с заключением психолого-медико-педагогической комиссии или инвалида (ребенка-инвалида);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з) согласие родителя(ей) (законного(ых) представителя(ей) ребенка на обучение ребенка по адаптированной образовательной программе (в слу</w:t>
      </w:r>
      <w:r>
        <w:t>чае необходимости обучения ребенка по адаптированной образовательной программе);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и)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</w:t>
      </w:r>
      <w:r>
        <w:t>о по адаптированной образовательной программе);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к) родной язык из числа языков народов Российской Федерации (в том числе русского языка как родного языка), из числа государственных языков Республики Татарстан (татарского);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л) факт ознакомления родителя(ей)</w:t>
      </w:r>
      <w:r>
        <w:t xml:space="preserve">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</w:t>
      </w:r>
      <w:r>
        <w:t>рганизацию и осуществление образовательной</w:t>
      </w:r>
    </w:p>
    <w:p w:rsidR="008C3161" w:rsidRDefault="00FE3697">
      <w:pPr>
        <w:pStyle w:val="a4"/>
        <w:widowControl/>
        <w:ind w:left="998" w:right="255"/>
        <w:contextualSpacing/>
        <w:jc w:val="both"/>
      </w:pPr>
      <w:r>
        <w:t>деятельности, права и обязанности обучающихся;</w:t>
      </w:r>
    </w:p>
    <w:p w:rsidR="008C3161" w:rsidRDefault="00FE3697">
      <w:pPr>
        <w:pStyle w:val="a4"/>
        <w:widowControl/>
        <w:spacing w:before="139"/>
        <w:ind w:left="998" w:right="255" w:firstLine="849"/>
        <w:contextualSpacing/>
        <w:jc w:val="both"/>
      </w:pPr>
      <w:r>
        <w:t>м) согласие родителя(ей) (законного(ых) представителя(ей) ребенка или поступающего на обработку персональных данных.</w:t>
      </w:r>
    </w:p>
    <w:p w:rsidR="008C3161" w:rsidRDefault="00FE3697">
      <w:pPr>
        <w:pStyle w:val="a4"/>
        <w:widowControl/>
        <w:spacing w:before="139"/>
        <w:ind w:left="998" w:right="255" w:firstLine="849"/>
        <w:contextualSpacing/>
        <w:jc w:val="both"/>
      </w:pPr>
      <w:r>
        <w:t>н) 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</w:t>
      </w:r>
      <w:r>
        <w:t xml:space="preserve">лении о приеме на обучение дает </w:t>
      </w:r>
      <w:bookmarkStart w:id="14" w:name="_Hlk194054335"/>
      <w:r>
        <w:t>(дают) согласие для прохождения тестирования.</w:t>
      </w:r>
      <w:bookmarkEnd w:id="14"/>
    </w:p>
    <w:p w:rsidR="008C3161" w:rsidRDefault="00FE3697">
      <w:pPr>
        <w:pStyle w:val="a4"/>
        <w:widowControl/>
        <w:spacing w:before="139"/>
        <w:ind w:left="998" w:right="255" w:firstLine="849"/>
        <w:contextualSpacing/>
        <w:jc w:val="both"/>
      </w:pPr>
      <w:r>
        <w:t>2.2.10. Для приема родители Родитель (родители) (законный (законные) представитель (представители) ребенка, являющегося гражданином Российской Федерации, или поступающий, являющи</w:t>
      </w:r>
      <w:r>
        <w:t>йся гражданином Российской Федерации, предоставляют следующие документы: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а) копию документа, удостоверяющего личность родителя (законного представителя) ребенка или поступающего;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б) копию свидетельства о рождении ребенка или документа, подтверждающего родс</w:t>
      </w:r>
      <w:r>
        <w:t>тво заявителя;</w:t>
      </w:r>
    </w:p>
    <w:p w:rsidR="008C3161" w:rsidRDefault="00FE3697">
      <w:pPr>
        <w:pStyle w:val="a4"/>
        <w:widowControl/>
        <w:ind w:left="1848" w:right="255"/>
        <w:contextualSpacing/>
        <w:jc w:val="both"/>
      </w:pPr>
      <w:r>
        <w:t>в) копию свидетельства о рождении полнородных и неполнородных брата и (или)</w:t>
      </w:r>
    </w:p>
    <w:p w:rsidR="008C3161" w:rsidRDefault="00FE3697">
      <w:pPr>
        <w:pStyle w:val="a4"/>
        <w:widowControl/>
        <w:ind w:left="998" w:right="255"/>
        <w:contextualSpacing/>
        <w:jc w:val="both"/>
      </w:pPr>
      <w:r>
        <w:t>сестры;</w:t>
      </w:r>
    </w:p>
    <w:p w:rsidR="008C3161" w:rsidRDefault="00FE3697">
      <w:pPr>
        <w:pStyle w:val="a4"/>
        <w:widowControl/>
        <w:ind w:left="1848" w:right="255"/>
        <w:contextualSpacing/>
        <w:jc w:val="both"/>
      </w:pPr>
      <w:r>
        <w:t>г) копию документа, подтверждающего установление опеки или попечительства (при</w:t>
      </w:r>
    </w:p>
    <w:p w:rsidR="008C3161" w:rsidRDefault="00FE3697">
      <w:pPr>
        <w:pStyle w:val="a4"/>
        <w:widowControl/>
        <w:ind w:left="998" w:right="255"/>
        <w:contextualSpacing/>
        <w:jc w:val="both"/>
      </w:pPr>
      <w:r>
        <w:t>необходимости);</w:t>
      </w:r>
    </w:p>
    <w:p w:rsidR="008C3161" w:rsidRDefault="00FE3697">
      <w:pPr>
        <w:pStyle w:val="a4"/>
        <w:widowControl/>
        <w:ind w:left="998" w:right="255" w:firstLine="845"/>
        <w:contextualSpacing/>
        <w:jc w:val="both"/>
      </w:pPr>
      <w:r>
        <w:t xml:space="preserve">д) копию договора о патронатном воспитании (при </w:t>
      </w:r>
      <w:r>
        <w:t>необходимости);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е)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</w:t>
      </w:r>
      <w:r>
        <w:t>енка или поступающего, проживающего на закрепленной территории);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ж)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</w:t>
      </w:r>
      <w:r>
        <w:t>ным программам основного общего и среднего общего образования;</w:t>
      </w:r>
    </w:p>
    <w:p w:rsidR="008C3161" w:rsidRDefault="00FE3697">
      <w:pPr>
        <w:pStyle w:val="a4"/>
        <w:widowControl/>
        <w:ind w:left="1848" w:right="255"/>
        <w:contextualSpacing/>
        <w:jc w:val="both"/>
      </w:pPr>
      <w:r>
        <w:t>з) копию заключения психолого-медико-педагогической комиссии (при наличии).</w:t>
      </w:r>
    </w:p>
    <w:p w:rsidR="008C3161" w:rsidRDefault="00FE3697">
      <w:pPr>
        <w:pStyle w:val="a4"/>
        <w:widowControl/>
        <w:spacing w:before="139"/>
        <w:ind w:left="998" w:right="255" w:firstLine="849"/>
        <w:contextualSpacing/>
        <w:jc w:val="both"/>
      </w:pPr>
      <w:r>
        <w:t>и) при приеме на обучение по образовательным программам среднего общего образования представляется аттестат об основн</w:t>
      </w:r>
      <w:r>
        <w:t>ом общем образовании, выданный в установленном порядке.</w:t>
      </w:r>
    </w:p>
    <w:p w:rsidR="008C3161" w:rsidRDefault="00FE3697">
      <w:pPr>
        <w:pStyle w:val="a4"/>
        <w:widowControl/>
        <w:spacing w:before="139"/>
        <w:ind w:left="998" w:right="255" w:firstLine="849"/>
        <w:contextualSpacing/>
        <w:jc w:val="both"/>
      </w:pPr>
      <w:r>
        <w:t>2.2.11. При посещении МАОУ «Многопрофильный лицей №11» и (или) очном взаимодействии с уполномоченными должностными лицами лицея родитель(и) (законный(ые) представитель(и) ребенка предъявляет(ют) ориги</w:t>
      </w:r>
      <w:r>
        <w:t>налы документов, указанных п. 2.2.8, а поступающий - оригинал документа, удостоверяющего личность поступающего.</w:t>
      </w:r>
    </w:p>
    <w:p w:rsidR="008C3161" w:rsidRDefault="00FE3697">
      <w:pPr>
        <w:pStyle w:val="a4"/>
        <w:widowControl/>
        <w:spacing w:before="139"/>
        <w:ind w:left="998" w:right="255" w:firstLine="849"/>
        <w:contextualSpacing/>
        <w:jc w:val="both"/>
      </w:pPr>
      <w:r>
        <w:t>2.2.12. Для приема родители (законные представители) ребенка (за исключением иностранных граждан, указанных в пункте 2.2.13 настоящего Правила),</w:t>
      </w:r>
      <w:r>
        <w:t xml:space="preserve"> являющегося иностранным гражданином или лицом без гражданства, или поступающий, являющийся иностранным гражданином или лицом без гражданства, и успешно прошедшим </w:t>
      </w:r>
      <w:r>
        <w:rPr>
          <w:highlight w:val="white"/>
        </w:rPr>
        <w:t xml:space="preserve">на бесплатной </w:t>
      </w:r>
      <w:r>
        <w:rPr>
          <w:highlight w:val="white"/>
        </w:rPr>
        <w:lastRenderedPageBreak/>
        <w:t>основе в государственной или муниципальной общеобразовательной организации тест</w:t>
      </w:r>
      <w:r>
        <w:rPr>
          <w:highlight w:val="white"/>
        </w:rPr>
        <w:t>ирования на знание русского языка, достаточное для освоения образовательной программы начального, основного и среднего общего образования,</w:t>
      </w:r>
      <w:r>
        <w:t xml:space="preserve"> предъявляют: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 xml:space="preserve">а) копии документов, подтверждающих родство заявителя (заявителей) (или законность представления прав </w:t>
      </w:r>
      <w:r>
        <w:rPr>
          <w:sz w:val="24"/>
        </w:rPr>
        <w:t>ребенка);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 xml:space="preserve">б)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</w:t>
      </w:r>
      <w:r>
        <w:rPr>
          <w:sz w:val="24"/>
        </w:rPr>
        <w:t>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</w:t>
      </w:r>
      <w:r>
        <w:rPr>
          <w:sz w:val="24"/>
        </w:rPr>
        <w:t>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>в) копии документов, подтверждающих прохож</w:t>
      </w:r>
      <w:r>
        <w:rPr>
          <w:sz w:val="24"/>
        </w:rPr>
        <w:t>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>г) копии документов, подтверждающих изучение русск</w:t>
      </w:r>
      <w:r>
        <w:rPr>
          <w:sz w:val="24"/>
        </w:rPr>
        <w:t xml:space="preserve">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</w:t>
      </w:r>
      <w:r>
        <w:rPr>
          <w:sz w:val="24"/>
        </w:rPr>
        <w:t>класс) (при наличии);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>д) 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</w:t>
      </w:r>
      <w:r>
        <w:rPr>
          <w:sz w:val="24"/>
        </w:rPr>
        <w:t>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</w:t>
      </w:r>
      <w:r>
        <w:t xml:space="preserve"> </w:t>
      </w:r>
      <w:r>
        <w:rPr>
          <w:sz w:val="24"/>
        </w:rPr>
        <w:t>лиц без гражданства: докум</w:t>
      </w:r>
      <w:r>
        <w:rPr>
          <w:sz w:val="24"/>
        </w:rPr>
        <w:t>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</w:t>
      </w:r>
      <w:r>
        <w:rPr>
          <w:sz w:val="24"/>
        </w:rPr>
        <w:t>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</w:t>
      </w:r>
      <w:r>
        <w:rPr>
          <w:sz w:val="24"/>
        </w:rPr>
        <w:t>нства)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 xml:space="preserve"> е)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</w:t>
      </w:r>
      <w:r>
        <w:rPr>
          <w:sz w:val="24"/>
        </w:rPr>
        <w:t>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>ж) медицинское заключение об отсутствии у ребенка, являющегося иностранным гр</w:t>
      </w:r>
      <w:r>
        <w:rPr>
          <w:sz w:val="24"/>
        </w:rPr>
        <w:t>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</w:t>
      </w:r>
      <w:r>
        <w:rPr>
          <w:sz w:val="24"/>
        </w:rPr>
        <w:t>ссийской Федераций федеральным органом исполнительной власти в соответствии с частью 2 статьи 43 Федерального закона от 21 ноября 2011 г. N 323-ФЗ «Об основах охраны здоровья граждан в Российской Федерации».</w:t>
      </w:r>
    </w:p>
    <w:p w:rsidR="008C3161" w:rsidRDefault="00FE3697">
      <w:pPr>
        <w:pStyle w:val="a8"/>
        <w:tabs>
          <w:tab w:val="left" w:pos="2696"/>
        </w:tabs>
        <w:ind w:left="993" w:right="255"/>
        <w:contextualSpacing/>
        <w:rPr>
          <w:sz w:val="24"/>
        </w:rPr>
      </w:pPr>
      <w:r>
        <w:rPr>
          <w:sz w:val="24"/>
        </w:rPr>
        <w:t xml:space="preserve">2.2.13. Иностранные граждане указанные в </w:t>
      </w:r>
      <w:hyperlink r:id="rId10" w:history="1">
        <w:r>
          <w:rPr>
            <w:rStyle w:val="a3"/>
            <w:color w:val="000000"/>
            <w:sz w:val="24"/>
            <w:u w:val="none"/>
          </w:rPr>
          <w:t>подпункте 2 пункта 20</w:t>
        </w:r>
      </w:hyperlink>
      <w:r>
        <w:rPr>
          <w:sz w:val="24"/>
        </w:rPr>
        <w:t xml:space="preserve"> и </w:t>
      </w:r>
      <w:hyperlink r:id="rId11" w:history="1">
        <w:r>
          <w:rPr>
            <w:rStyle w:val="a3"/>
            <w:color w:val="000000"/>
            <w:sz w:val="24"/>
            <w:u w:val="none"/>
          </w:rPr>
          <w:t xml:space="preserve">пункте 21 </w:t>
        </w:r>
        <w:r>
          <w:rPr>
            <w:rStyle w:val="a3"/>
            <w:color w:val="000000"/>
            <w:sz w:val="24"/>
            <w:u w:val="none"/>
          </w:rPr>
          <w:t>статьи 5</w:t>
        </w:r>
      </w:hyperlink>
      <w:r>
        <w:rPr>
          <w:sz w:val="24"/>
        </w:rPr>
        <w:t xml:space="preserve"> Федерального закона от 25 июля 2002 г. N 115-ФЗ «О правовом положении иностранных граждан в Российской Федерации» предъявляют следующие документы:</w:t>
      </w:r>
    </w:p>
    <w:p w:rsidR="008C3161" w:rsidRDefault="00FE3697">
      <w:pPr>
        <w:pStyle w:val="a8"/>
        <w:rPr>
          <w:sz w:val="24"/>
        </w:rPr>
      </w:pPr>
      <w:r>
        <w:rPr>
          <w:sz w:val="24"/>
        </w:rPr>
        <w:t xml:space="preserve">а) копию свидетельства о рождении ребенка; </w:t>
      </w:r>
    </w:p>
    <w:p w:rsidR="008C3161" w:rsidRDefault="00FE3697">
      <w:pPr>
        <w:pStyle w:val="a8"/>
        <w:rPr>
          <w:sz w:val="24"/>
        </w:rPr>
      </w:pPr>
      <w:r>
        <w:rPr>
          <w:sz w:val="24"/>
        </w:rPr>
        <w:t xml:space="preserve">б) копию паспорта; </w:t>
      </w:r>
    </w:p>
    <w:p w:rsidR="008C3161" w:rsidRDefault="00FE3697">
      <w:pPr>
        <w:pStyle w:val="a8"/>
        <w:rPr>
          <w:sz w:val="24"/>
        </w:rPr>
      </w:pPr>
      <w:r>
        <w:rPr>
          <w:sz w:val="24"/>
        </w:rPr>
        <w:t>в) справку о регистрации по месту</w:t>
      </w:r>
      <w:r>
        <w:rPr>
          <w:sz w:val="24"/>
        </w:rPr>
        <w:t xml:space="preserve"> жительства. </w:t>
      </w:r>
    </w:p>
    <w:p w:rsidR="008C3161" w:rsidRDefault="00FE3697">
      <w:pPr>
        <w:pStyle w:val="a8"/>
        <w:ind w:right="255"/>
        <w:rPr>
          <w:sz w:val="24"/>
        </w:rPr>
      </w:pPr>
      <w:r>
        <w:rPr>
          <w:sz w:val="24"/>
        </w:rPr>
        <w:t>2.2.14.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C3161" w:rsidRDefault="00FE3697">
      <w:pPr>
        <w:pStyle w:val="a8"/>
        <w:tabs>
          <w:tab w:val="left" w:pos="2696"/>
        </w:tabs>
        <w:ind w:left="993" w:right="255" w:firstLine="850"/>
        <w:contextualSpacing/>
        <w:rPr>
          <w:color w:val="4472C4" w:themeColor="accent1"/>
          <w:sz w:val="24"/>
        </w:rPr>
      </w:pPr>
      <w:r>
        <w:rPr>
          <w:sz w:val="24"/>
        </w:rPr>
        <w:t xml:space="preserve">2.2.15. Совершеннолетний обучающийся или обучающийся, имеющий основное </w:t>
      </w:r>
      <w:r>
        <w:rPr>
          <w:sz w:val="24"/>
        </w:rPr>
        <w:t xml:space="preserve">общее образование, или родители (законные представители) несовершеннолетнего обучающегося для </w:t>
      </w:r>
      <w:r>
        <w:rPr>
          <w:sz w:val="24"/>
        </w:rPr>
        <w:lastRenderedPageBreak/>
        <w:t>зачисления в МАОУ «Многопрофильный лицей №11» представляют с предъявлением оригинала документа, удостоверяющего личность, следующие документы: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- личное заявление;</w:t>
      </w:r>
      <w:r>
        <w:t xml:space="preserve"> 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 xml:space="preserve">- личное дело обучающегося; </w:t>
      </w:r>
    </w:p>
    <w:p w:rsidR="008C3161" w:rsidRDefault="00FE3697">
      <w:pPr>
        <w:pStyle w:val="a4"/>
        <w:widowControl/>
        <w:ind w:left="998" w:right="255" w:firstLine="849"/>
        <w:contextualSpacing/>
        <w:jc w:val="both"/>
      </w:pPr>
      <w:r>
        <w:t>-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</w:t>
      </w:r>
      <w:r>
        <w:t>писью ее руководителя (уполномоченного им лица);</w:t>
      </w:r>
    </w:p>
    <w:p w:rsidR="008C3161" w:rsidRDefault="00FE3697">
      <w:pPr>
        <w:pStyle w:val="a4"/>
        <w:widowControl/>
        <w:ind w:left="993" w:right="255" w:firstLine="850"/>
        <w:contextualSpacing/>
        <w:jc w:val="both"/>
      </w:pPr>
      <w:r>
        <w:t>При приеме на обучение по образовательным программам среднего общего образования поступающий представляет аттестат об основном общем образовании, выданный в установленном порядке.</w:t>
      </w:r>
    </w:p>
    <w:p w:rsidR="008C3161" w:rsidRDefault="00FE3697">
      <w:pPr>
        <w:pStyle w:val="a4"/>
        <w:widowControl/>
        <w:ind w:left="993" w:right="255" w:firstLine="850"/>
        <w:contextualSpacing/>
        <w:jc w:val="both"/>
      </w:pPr>
      <w:r>
        <w:t>2.2.16. В личном деле храня</w:t>
      </w:r>
      <w:r>
        <w:t>тся заявление о приеме на обучение и все представленные родителями (законными представителями) ребенка или поступающим копии документов. Личное дело хранится в МАОУ «Многопрофильный лицей №11» на время обучения ребенка или поступающего.</w:t>
      </w:r>
    </w:p>
    <w:p w:rsidR="008C3161" w:rsidRDefault="00FE3697">
      <w:pPr>
        <w:pStyle w:val="a4"/>
        <w:widowControl/>
        <w:ind w:left="993" w:right="255" w:firstLine="850"/>
        <w:contextualSpacing/>
        <w:jc w:val="both"/>
      </w:pPr>
      <w:r>
        <w:t>2.2.17. В случае ес</w:t>
      </w:r>
      <w:r>
        <w:t>ли документ о предыдущем уровне образования выдан иностранным государством, дополнительно требуется наличие:</w:t>
      </w:r>
    </w:p>
    <w:p w:rsidR="008C3161" w:rsidRDefault="00FE3697">
      <w:pPr>
        <w:pStyle w:val="a8"/>
        <w:numPr>
          <w:ilvl w:val="3"/>
          <w:numId w:val="3"/>
        </w:numPr>
        <w:tabs>
          <w:tab w:val="left" w:pos="2045"/>
        </w:tabs>
        <w:ind w:right="255" w:firstLine="849"/>
        <w:contextualSpacing/>
        <w:rPr>
          <w:sz w:val="24"/>
        </w:rPr>
      </w:pPr>
      <w:r>
        <w:rPr>
          <w:sz w:val="24"/>
        </w:rPr>
        <w:t xml:space="preserve">нотариально заверенного перевода документа на русский язык - в случае, если указанный документ выдан государством, с которым Российской Федерацией </w:t>
      </w:r>
      <w:r>
        <w:rPr>
          <w:sz w:val="24"/>
        </w:rPr>
        <w:t>подписан договор о взаимном признании документов об образовании;</w:t>
      </w:r>
    </w:p>
    <w:p w:rsidR="008C3161" w:rsidRDefault="00FE3697">
      <w:pPr>
        <w:pStyle w:val="a8"/>
        <w:numPr>
          <w:ilvl w:val="3"/>
          <w:numId w:val="3"/>
        </w:numPr>
        <w:tabs>
          <w:tab w:val="left" w:pos="2023"/>
        </w:tabs>
        <w:ind w:right="255" w:firstLine="849"/>
        <w:contextualSpacing/>
        <w:rPr>
          <w:sz w:val="24"/>
        </w:rPr>
      </w:pPr>
      <w:r>
        <w:rPr>
          <w:sz w:val="24"/>
        </w:rPr>
        <w:t>в дополнение к указанному переводу свидетельства о признании эквивалентности документов об образовании иностранного государства и Российской Федерации - в случае, если указанный документ выда</w:t>
      </w:r>
      <w:r>
        <w:rPr>
          <w:sz w:val="24"/>
        </w:rPr>
        <w:t>н государством, с которым Российской Федерацией не подписан договор о взаимном признании документов об образовании.</w:t>
      </w:r>
    </w:p>
    <w:p w:rsidR="008C3161" w:rsidRDefault="00FE3697">
      <w:pPr>
        <w:widowControl/>
        <w:tabs>
          <w:tab w:val="left" w:pos="2023"/>
        </w:tabs>
        <w:ind w:left="998" w:right="255" w:firstLine="845"/>
        <w:contextualSpacing/>
        <w:jc w:val="both"/>
        <w:rPr>
          <w:sz w:val="24"/>
        </w:rPr>
      </w:pPr>
      <w:r>
        <w:rPr>
          <w:sz w:val="24"/>
        </w:rPr>
        <w:t>2.2.18. Требование предоставления других документов в качестве основания для приема на обучение в МАОУ «Многопрофильный лицей №11» по основн</w:t>
      </w:r>
      <w:r>
        <w:rPr>
          <w:sz w:val="24"/>
        </w:rPr>
        <w:t>ым общеобразовательным программам не допускается.</w:t>
      </w:r>
    </w:p>
    <w:p w:rsidR="008C3161" w:rsidRDefault="00FE3697">
      <w:pPr>
        <w:widowControl/>
        <w:tabs>
          <w:tab w:val="left" w:pos="2023"/>
        </w:tabs>
        <w:ind w:left="998" w:right="255" w:firstLine="845"/>
        <w:contextualSpacing/>
        <w:jc w:val="both"/>
        <w:rPr>
          <w:sz w:val="24"/>
        </w:rPr>
      </w:pPr>
      <w:r>
        <w:rPr>
          <w:sz w:val="24"/>
        </w:rPr>
        <w:t>2.2.19. Родитель(и) (законный(ые) представитель(и) ребенка или поступающий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8C3161" w:rsidRDefault="00FE3697">
      <w:pPr>
        <w:widowControl/>
        <w:tabs>
          <w:tab w:val="left" w:pos="2023"/>
        </w:tabs>
        <w:ind w:left="998" w:right="255" w:firstLine="845"/>
        <w:contextualSpacing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>2.20. С целью ознакомления поступающего и (или) родителей (законных представителей) с уставом МАОУ «Многопрофильный лицей №11», лицензией на право осуществления образовательной деятельности, со свидетельством о государственной аккредитации, основными образ</w:t>
      </w:r>
      <w:r>
        <w:rPr>
          <w:sz w:val="24"/>
        </w:rPr>
        <w:t>овательными программами и другими документами, регламентирующими организацию и осуществление образовательной деятельности в МАОУ «Многопрофильный лицей №11», права и обязанности обучающихся, лицей размещает копии указанных документов в сети интернет на офи</w:t>
      </w:r>
      <w:r>
        <w:rPr>
          <w:sz w:val="24"/>
        </w:rPr>
        <w:t>циальном сайте.</w:t>
      </w:r>
    </w:p>
    <w:p w:rsidR="008C3161" w:rsidRDefault="00FE3697">
      <w:pPr>
        <w:widowControl/>
        <w:tabs>
          <w:tab w:val="left" w:pos="2023"/>
        </w:tabs>
        <w:ind w:left="998" w:right="255" w:firstLine="845"/>
        <w:contextualSpacing/>
        <w:jc w:val="both"/>
        <w:rPr>
          <w:sz w:val="24"/>
        </w:rPr>
      </w:pPr>
      <w:r>
        <w:rPr>
          <w:sz w:val="24"/>
        </w:rPr>
        <w:t xml:space="preserve">2.2.21. Факт приема заявления о приеме на обучение и перечень документов, представленных родителями (законными представителями) ребенка или поступающим, регистрируются в журнале приема заявлений о приеме на обучение в МАОУ «Многопрофильный </w:t>
      </w:r>
      <w:r>
        <w:rPr>
          <w:sz w:val="24"/>
        </w:rPr>
        <w:t>лицей №11». После регистрации заявления о приеме на обучение и перечня документов, представленных родителями (законными представителями) ребенка или поступающим, родителям (законным представителям) ребенка или поступающему выдается документ, заверенный под</w:t>
      </w:r>
      <w:r>
        <w:rPr>
          <w:sz w:val="24"/>
        </w:rPr>
        <w:t>писью должностного лица МАОУ «Многопрофильный лицей №11»,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8C3161" w:rsidRDefault="00FE3697">
      <w:pPr>
        <w:widowControl/>
        <w:tabs>
          <w:tab w:val="left" w:pos="2023"/>
        </w:tabs>
        <w:ind w:left="998" w:right="255" w:firstLine="845"/>
        <w:contextualSpacing/>
        <w:jc w:val="both"/>
        <w:rPr>
          <w:sz w:val="24"/>
        </w:rPr>
      </w:pPr>
      <w:r>
        <w:rPr>
          <w:sz w:val="24"/>
        </w:rPr>
        <w:t>2.2.2</w:t>
      </w:r>
      <w:r>
        <w:rPr>
          <w:sz w:val="24"/>
        </w:rPr>
        <w:t>2. В случае направления заявления о приеме на обучение в электронной форме родитель(и) (законный(ые) представитель(и) ребенка или поступающий обязаны явиться в МАОУ «Многопрофильный лицей №11» для предъявления оригиналов документов в приемные дни по предва</w:t>
      </w:r>
      <w:r>
        <w:rPr>
          <w:sz w:val="24"/>
        </w:rPr>
        <w:t>рительной записи в течение 10 рабочих дней.</w:t>
      </w:r>
    </w:p>
    <w:p w:rsidR="008C3161" w:rsidRDefault="00FE3697">
      <w:pPr>
        <w:widowControl/>
        <w:tabs>
          <w:tab w:val="left" w:pos="2023"/>
        </w:tabs>
        <w:ind w:left="998" w:right="255" w:firstLine="845"/>
        <w:contextualSpacing/>
        <w:jc w:val="both"/>
        <w:rPr>
          <w:sz w:val="24"/>
        </w:rPr>
      </w:pPr>
      <w:r>
        <w:rPr>
          <w:sz w:val="24"/>
        </w:rPr>
        <w:t>2.2.23. МАОУ «Многопрофильный лицей №11» осуществляет обработку полученных в связи с приемом на обучение персональных данных ребенка или поступающего в соответствии с требованиями законодательства Российской Феде</w:t>
      </w:r>
      <w:r>
        <w:rPr>
          <w:sz w:val="24"/>
        </w:rPr>
        <w:t>рации в области персональных данных.</w:t>
      </w:r>
    </w:p>
    <w:p w:rsidR="008C3161" w:rsidRDefault="00FE3697">
      <w:pPr>
        <w:widowControl/>
        <w:tabs>
          <w:tab w:val="left" w:pos="2023"/>
        </w:tabs>
        <w:ind w:left="998" w:right="255" w:firstLine="845"/>
        <w:contextualSpacing/>
        <w:jc w:val="both"/>
        <w:rPr>
          <w:sz w:val="24"/>
        </w:rPr>
      </w:pPr>
      <w:r>
        <w:rPr>
          <w:sz w:val="24"/>
        </w:rPr>
        <w:t>2.2.24. В случае возникновения при приеме в МАОУ «Многопрофильный лицей №11» спорных вопросов совершеннолетние обучающиеся или обучающиеся, имеющие основное общее образование, или родители (законные представители) несов</w:t>
      </w:r>
      <w:r>
        <w:rPr>
          <w:sz w:val="24"/>
        </w:rPr>
        <w:t xml:space="preserve">ершеннолетних обучающихся </w:t>
      </w:r>
      <w:r>
        <w:rPr>
          <w:sz w:val="24"/>
        </w:rPr>
        <w:lastRenderedPageBreak/>
        <w:t>могут обратиться в «Городскую комиссию для рассмотрения обращений граждан по вопросу приема в общеобразовательные учреждения г. Казани».</w:t>
      </w:r>
    </w:p>
    <w:p w:rsidR="008C3161" w:rsidRDefault="008C3161">
      <w:pPr>
        <w:pStyle w:val="a8"/>
        <w:tabs>
          <w:tab w:val="left" w:pos="1798"/>
          <w:tab w:val="left" w:pos="2268"/>
          <w:tab w:val="left" w:pos="2694"/>
        </w:tabs>
        <w:ind w:left="1843" w:right="255" w:firstLine="0"/>
        <w:contextualSpacing/>
        <w:rPr>
          <w:sz w:val="24"/>
        </w:rPr>
      </w:pPr>
    </w:p>
    <w:p w:rsidR="008C3161" w:rsidRDefault="00FE3697">
      <w:pPr>
        <w:pStyle w:val="a8"/>
        <w:tabs>
          <w:tab w:val="left" w:pos="1985"/>
          <w:tab w:val="left" w:pos="2268"/>
          <w:tab w:val="left" w:pos="2694"/>
        </w:tabs>
        <w:ind w:left="993" w:right="255" w:firstLine="850"/>
        <w:contextualSpacing/>
        <w:jc w:val="center"/>
        <w:rPr>
          <w:b/>
          <w:sz w:val="24"/>
        </w:rPr>
      </w:pPr>
      <w:r>
        <w:rPr>
          <w:b/>
          <w:sz w:val="24"/>
        </w:rPr>
        <w:t>2.3. Особенности приема граждан, не имеющих личного дела</w:t>
      </w:r>
    </w:p>
    <w:p w:rsidR="008C3161" w:rsidRDefault="00FE3697">
      <w:pPr>
        <w:pStyle w:val="a8"/>
        <w:tabs>
          <w:tab w:val="left" w:pos="1985"/>
          <w:tab w:val="left" w:pos="2268"/>
          <w:tab w:val="left" w:pos="2694"/>
        </w:tabs>
        <w:ind w:left="993" w:right="255" w:firstLine="850"/>
        <w:contextualSpacing/>
        <w:rPr>
          <w:sz w:val="24"/>
        </w:rPr>
      </w:pPr>
      <w:bookmarkStart w:id="15" w:name="_Hlk178722152"/>
      <w:r>
        <w:rPr>
          <w:sz w:val="24"/>
        </w:rPr>
        <w:t>2.3.1. Прием граждан, не имеющих личного дела, в классы на уровнях начального общего и основного общего образования осуществляется после прохождения ими промежуточной аттестации по предметам учебного плана класса, предшествующего классу, в который подано з</w:t>
      </w:r>
      <w:r>
        <w:rPr>
          <w:sz w:val="24"/>
        </w:rPr>
        <w:t xml:space="preserve">аявление о приеме. </w:t>
      </w:r>
    </w:p>
    <w:p w:rsidR="008C3161" w:rsidRDefault="00FE3697">
      <w:pPr>
        <w:pStyle w:val="a8"/>
        <w:tabs>
          <w:tab w:val="left" w:pos="1985"/>
          <w:tab w:val="left" w:pos="2268"/>
          <w:tab w:val="left" w:pos="2694"/>
        </w:tabs>
        <w:ind w:left="993" w:right="255" w:firstLine="850"/>
        <w:contextualSpacing/>
        <w:rPr>
          <w:sz w:val="24"/>
        </w:rPr>
      </w:pPr>
      <w:r>
        <w:rPr>
          <w:sz w:val="24"/>
        </w:rPr>
        <w:t>2.3.2.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Лицея.</w:t>
      </w:r>
    </w:p>
    <w:p w:rsidR="008C3161" w:rsidRDefault="00FE3697">
      <w:pPr>
        <w:pStyle w:val="a8"/>
        <w:tabs>
          <w:tab w:val="left" w:pos="1985"/>
          <w:tab w:val="left" w:pos="2268"/>
          <w:tab w:val="left" w:pos="2694"/>
        </w:tabs>
        <w:ind w:left="993" w:right="255" w:firstLine="850"/>
        <w:contextualSpacing/>
        <w:rPr>
          <w:sz w:val="24"/>
        </w:rPr>
      </w:pPr>
      <w:r>
        <w:rPr>
          <w:sz w:val="24"/>
        </w:rPr>
        <w:t>2.3.3. Предметы, формы промежуточной аттестации, сроки проведения промежуточн</w:t>
      </w:r>
      <w:r>
        <w:rPr>
          <w:sz w:val="24"/>
        </w:rPr>
        <w:t xml:space="preserve">ой аттестации определяются индивидуально применительно к каждому поступающему и закрепляются в приказе Лицея. </w:t>
      </w:r>
    </w:p>
    <w:p w:rsidR="008C3161" w:rsidRDefault="00FE3697">
      <w:pPr>
        <w:pStyle w:val="a8"/>
        <w:tabs>
          <w:tab w:val="left" w:pos="1985"/>
          <w:tab w:val="left" w:pos="2268"/>
          <w:tab w:val="left" w:pos="2694"/>
        </w:tabs>
        <w:ind w:left="993" w:right="255" w:firstLine="850"/>
        <w:contextualSpacing/>
        <w:rPr>
          <w:sz w:val="24"/>
        </w:rPr>
      </w:pPr>
      <w:r>
        <w:rPr>
          <w:sz w:val="24"/>
        </w:rPr>
        <w:t xml:space="preserve">2.3.4. Результаты промежуточной аттестации являются основанием для принятия решения о зачислении учащегося в соответствующий класс. Решение о </w:t>
      </w:r>
      <w:r>
        <w:rPr>
          <w:sz w:val="24"/>
        </w:rPr>
        <w:t>зачислении в класс обучения осуществляется с согласия родителей (законных представителей) несовершеннолетних.</w:t>
      </w:r>
    </w:p>
    <w:p w:rsidR="008C3161" w:rsidRDefault="00FE3697">
      <w:pPr>
        <w:pStyle w:val="a8"/>
        <w:tabs>
          <w:tab w:val="left" w:pos="1985"/>
          <w:tab w:val="left" w:pos="2268"/>
          <w:tab w:val="left" w:pos="2694"/>
        </w:tabs>
        <w:ind w:left="993" w:right="255" w:firstLine="850"/>
        <w:contextualSpacing/>
        <w:rPr>
          <w:sz w:val="24"/>
        </w:rPr>
      </w:pPr>
      <w:r>
        <w:rPr>
          <w:sz w:val="24"/>
        </w:rPr>
        <w:t xml:space="preserve">2.3.5. Ученик при поступлении в Лицей из учреждения среднего профессионального образования должен представить академическую справку о прохождении </w:t>
      </w:r>
      <w:r>
        <w:rPr>
          <w:sz w:val="24"/>
        </w:rPr>
        <w:t>программы по предметам. В случае невыполнения программы по предметам или отсутствия предметов согласно учебному плану Лицея, ученик проходит промежуточную аттестацию по данным предметам</w:t>
      </w:r>
      <w:bookmarkEnd w:id="15"/>
    </w:p>
    <w:p w:rsidR="008C3161" w:rsidRDefault="00FE3697">
      <w:pPr>
        <w:pStyle w:val="a8"/>
        <w:tabs>
          <w:tab w:val="left" w:pos="1985"/>
          <w:tab w:val="left" w:pos="2268"/>
          <w:tab w:val="left" w:pos="2694"/>
        </w:tabs>
        <w:ind w:left="993" w:right="255" w:firstLine="850"/>
        <w:contextualSpacing/>
        <w:rPr>
          <w:sz w:val="24"/>
        </w:rPr>
      </w:pPr>
      <w:r>
        <w:rPr>
          <w:sz w:val="24"/>
        </w:rPr>
        <w:t xml:space="preserve">2.3.6. Зачисление учащихся после прохождения промежуточной аттестации </w:t>
      </w:r>
      <w:r>
        <w:rPr>
          <w:sz w:val="24"/>
        </w:rPr>
        <w:t>осуществляется в соответствии с требованиями раздела 2 настоящего Положения.</w:t>
      </w:r>
    </w:p>
    <w:p w:rsidR="008C3161" w:rsidRDefault="008C3161">
      <w:pPr>
        <w:pStyle w:val="a4"/>
        <w:widowControl/>
        <w:spacing w:before="137"/>
        <w:ind w:right="255"/>
        <w:contextualSpacing/>
      </w:pPr>
    </w:p>
    <w:p w:rsidR="008C3161" w:rsidRDefault="00FE3697">
      <w:pPr>
        <w:pStyle w:val="1"/>
        <w:numPr>
          <w:ilvl w:val="0"/>
          <w:numId w:val="1"/>
        </w:numPr>
        <w:tabs>
          <w:tab w:val="left" w:pos="3600"/>
          <w:tab w:val="left" w:pos="4189"/>
        </w:tabs>
        <w:ind w:left="4189" w:right="255" w:hanging="1011"/>
        <w:contextualSpacing/>
      </w:pPr>
      <w:r>
        <w:t>Особенности приема обучающихся в порядке перевода из другой образовательной организации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1562"/>
          <w:tab w:val="left" w:pos="2268"/>
        </w:tabs>
        <w:ind w:left="998" w:right="255" w:firstLine="845"/>
        <w:contextualSpacing/>
        <w:rPr>
          <w:sz w:val="24"/>
        </w:rPr>
      </w:pPr>
      <w:r>
        <w:rPr>
          <w:sz w:val="24"/>
        </w:rPr>
        <w:t>Перевод совершеннолетнего обучающегося или обучающегося, имеющего основное общее образован</w:t>
      </w:r>
      <w:r>
        <w:rPr>
          <w:sz w:val="24"/>
        </w:rPr>
        <w:t>ие, по их инициативе или несовершеннолетнего обучающегося по инициативе его родителей (законных представителей) в МАОУ «Многопрофильный лицей №11» из другой образовательной организации, в которой он обучается (далее – исходная организация), производится пр</w:t>
      </w:r>
      <w:r>
        <w:rPr>
          <w:sz w:val="24"/>
        </w:rPr>
        <w:t>и наличии свободных мест.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1621"/>
          <w:tab w:val="left" w:pos="2268"/>
        </w:tabs>
        <w:ind w:left="998" w:right="255" w:firstLine="845"/>
        <w:contextualSpacing/>
        <w:rPr>
          <w:sz w:val="24"/>
        </w:rPr>
      </w:pPr>
      <w:r>
        <w:rPr>
          <w:sz w:val="24"/>
        </w:rPr>
        <w:t>Совершеннолетний обучающийся или обучающийся, имеющий основное общее образование, или родители (законные представители) несовершеннолетнего обучающегося обращаются в МАОУ «Многопрофильный лицей №11» с запросом, и, при наличии возм</w:t>
      </w:r>
      <w:r>
        <w:rPr>
          <w:sz w:val="24"/>
        </w:rPr>
        <w:t>ожности перевода в МАОУ «Многопрофильный лицей №11», обращаются в исходную организацию с заявлением об отчислении обучающегося в связи с переводом в МАОУ «Многопрофильный лицей №11».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1562"/>
          <w:tab w:val="left" w:pos="2268"/>
        </w:tabs>
        <w:ind w:left="998" w:right="255" w:firstLine="845"/>
        <w:contextualSpacing/>
        <w:rPr>
          <w:sz w:val="24"/>
        </w:rPr>
      </w:pPr>
      <w:r>
        <w:rPr>
          <w:sz w:val="24"/>
        </w:rPr>
        <w:t>Совершеннолетний обучающийся или обучающийся, имеющий основное общее обра</w:t>
      </w:r>
      <w:r>
        <w:rPr>
          <w:sz w:val="24"/>
        </w:rPr>
        <w:t>зование, или родители (законные представители) несовершеннолетнего обучающегося для зачисления в МАОУ «Многопрофильный лицей №11» представляют с предъявлением оригинала документа, удостоверяющего личность, следующие документы:</w:t>
      </w:r>
    </w:p>
    <w:p w:rsidR="008C3161" w:rsidRDefault="00FE3697">
      <w:pPr>
        <w:pStyle w:val="a4"/>
        <w:numPr>
          <w:ilvl w:val="0"/>
          <w:numId w:val="4"/>
        </w:numPr>
        <w:tabs>
          <w:tab w:val="left" w:pos="2127"/>
          <w:tab w:val="left" w:pos="10773"/>
        </w:tabs>
        <w:ind w:left="993" w:right="255" w:firstLine="850"/>
        <w:contextualSpacing/>
        <w:jc w:val="both"/>
      </w:pPr>
      <w:r>
        <w:t>личное заявление (см. Приложе</w:t>
      </w:r>
      <w:r>
        <w:t xml:space="preserve">ние 1 для 1-9 классов, Приложение 2 для 10-11 классов); </w:t>
      </w:r>
    </w:p>
    <w:p w:rsidR="008C3161" w:rsidRDefault="00FE3697">
      <w:pPr>
        <w:pStyle w:val="a4"/>
        <w:numPr>
          <w:ilvl w:val="0"/>
          <w:numId w:val="4"/>
        </w:numPr>
        <w:tabs>
          <w:tab w:val="left" w:pos="2127"/>
          <w:tab w:val="left" w:pos="10773"/>
        </w:tabs>
        <w:ind w:left="993" w:right="255" w:firstLine="850"/>
        <w:contextualSpacing/>
        <w:jc w:val="both"/>
      </w:pPr>
      <w:r>
        <w:t>личное дело обучающегося;</w:t>
      </w:r>
    </w:p>
    <w:p w:rsidR="008C3161" w:rsidRDefault="00FE3697">
      <w:pPr>
        <w:pStyle w:val="a4"/>
        <w:numPr>
          <w:ilvl w:val="0"/>
          <w:numId w:val="4"/>
        </w:numPr>
        <w:tabs>
          <w:tab w:val="left" w:pos="2127"/>
          <w:tab w:val="left" w:pos="10773"/>
        </w:tabs>
        <w:ind w:left="993" w:right="255" w:firstLine="850"/>
        <w:contextualSpacing/>
        <w:jc w:val="both"/>
      </w:pPr>
      <w:bookmarkStart w:id="16" w:name="_dx_frag_StartFragment"/>
      <w:bookmarkEnd w:id="16"/>
      <w:r>
        <w:rPr>
          <w:highlight w:val="white"/>
        </w:rPr>
        <w:t> 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</w:t>
      </w:r>
      <w:r>
        <w:rPr>
          <w:highlight w:val="white"/>
        </w:rPr>
        <w:t>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</w:t>
      </w:r>
      <w:r>
        <w:t>;</w:t>
      </w:r>
    </w:p>
    <w:p w:rsidR="008C3161" w:rsidRDefault="00FE3697">
      <w:pPr>
        <w:pStyle w:val="a4"/>
        <w:numPr>
          <w:ilvl w:val="0"/>
          <w:numId w:val="4"/>
        </w:numPr>
        <w:tabs>
          <w:tab w:val="left" w:pos="2127"/>
          <w:tab w:val="left" w:pos="10773"/>
        </w:tabs>
        <w:ind w:left="993" w:right="255" w:firstLine="850"/>
        <w:contextualSpacing/>
        <w:jc w:val="both"/>
      </w:pPr>
      <w:r>
        <w:t>аттестат об основном общем образ</w:t>
      </w:r>
      <w:r>
        <w:t>овании, выданный в установленном порядке для обучающихся 10-11 классов.</w:t>
      </w:r>
    </w:p>
    <w:p w:rsidR="008C3161" w:rsidRDefault="00FE3697">
      <w:pPr>
        <w:pStyle w:val="a4"/>
        <w:widowControl/>
        <w:tabs>
          <w:tab w:val="left" w:pos="2268"/>
        </w:tabs>
        <w:spacing w:before="139"/>
        <w:ind w:left="998" w:right="255" w:firstLine="845"/>
        <w:contextualSpacing/>
        <w:jc w:val="both"/>
      </w:pPr>
      <w:r>
        <w:t xml:space="preserve">Совершеннолетний обучающийся или обучающийся, имеющий основное общее образование, или родители (законные представители) несовершеннолетнего обучающегося имеют право по своему </w:t>
      </w:r>
      <w:r>
        <w:t>усмотрению представлять другие документы, в том числе медицинское заключение о состоянии здоровья. Требование предоставления других документов в качестве основания для зачисления обучающихся в МАОУ «Многопрофильный лицей №11» в связи с переводом из исходно</w:t>
      </w:r>
      <w:r>
        <w:t>й организации не допускается.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1562"/>
          <w:tab w:val="left" w:pos="2268"/>
        </w:tabs>
        <w:ind w:left="998" w:right="255" w:firstLine="845"/>
        <w:contextualSpacing/>
        <w:rPr>
          <w:sz w:val="24"/>
        </w:rPr>
      </w:pPr>
      <w:r>
        <w:rPr>
          <w:sz w:val="24"/>
        </w:rPr>
        <w:lastRenderedPageBreak/>
        <w:t xml:space="preserve">Зачисление обучающегося в МАОУ «Многопрофильный лицей №11» в порядке перевода оформляется приказом директора МАОУ «Многопрофильный лицей №11» в течение трех рабочих дней после приема заявления и документов, указанных в пункте </w:t>
      </w:r>
      <w:r>
        <w:rPr>
          <w:sz w:val="24"/>
        </w:rPr>
        <w:t>3.3 настоящих Правил, с указанием даты зачисления и класса.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1562"/>
          <w:tab w:val="left" w:pos="2268"/>
        </w:tabs>
        <w:ind w:left="998" w:right="255" w:firstLine="845"/>
        <w:contextualSpacing/>
        <w:rPr>
          <w:sz w:val="24"/>
        </w:rPr>
      </w:pPr>
      <w:r>
        <w:rPr>
          <w:sz w:val="24"/>
        </w:rPr>
        <w:t xml:space="preserve">МАОУ «Многопрофильный лицей №11» при зачислении обучающегося, отчисленного из исходной организации, в течение двух рабочих дней с даты издания приказа о зачислении обучающегося в порядке перевода </w:t>
      </w:r>
      <w:r>
        <w:rPr>
          <w:sz w:val="24"/>
        </w:rPr>
        <w:t>письменно уведомляет исходную организацию о номере и дате приказа о зачислении обучающегося в ОУ (принимающую организацию).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1562"/>
          <w:tab w:val="left" w:pos="2268"/>
        </w:tabs>
        <w:ind w:left="1562" w:right="255" w:firstLine="281"/>
        <w:contextualSpacing/>
        <w:rPr>
          <w:sz w:val="24"/>
        </w:rPr>
      </w:pPr>
      <w:r>
        <w:rPr>
          <w:sz w:val="24"/>
        </w:rPr>
        <w:t>Перевод обучающихся не зависит от периода (времени) учебного года.</w:t>
      </w:r>
    </w:p>
    <w:p w:rsidR="008C3161" w:rsidRDefault="008C3161">
      <w:pPr>
        <w:pStyle w:val="a4"/>
        <w:widowControl/>
        <w:spacing w:before="275"/>
        <w:ind w:right="255"/>
        <w:contextualSpacing/>
      </w:pPr>
    </w:p>
    <w:p w:rsidR="008C3161" w:rsidRDefault="00FE3697">
      <w:pPr>
        <w:pStyle w:val="1"/>
        <w:numPr>
          <w:ilvl w:val="0"/>
          <w:numId w:val="1"/>
        </w:numPr>
        <w:tabs>
          <w:tab w:val="left" w:pos="4316"/>
        </w:tabs>
        <w:ind w:left="4316"/>
        <w:contextualSpacing/>
      </w:pPr>
      <w:r>
        <w:t>Заключительные положения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1358"/>
          <w:tab w:val="left" w:pos="2268"/>
        </w:tabs>
        <w:ind w:left="1358" w:right="255" w:firstLine="485"/>
        <w:contextualSpacing/>
        <w:rPr>
          <w:sz w:val="24"/>
        </w:rPr>
      </w:pPr>
      <w:r>
        <w:rPr>
          <w:sz w:val="24"/>
        </w:rPr>
        <w:t>Настоящее положение вступает в силу с м</w:t>
      </w:r>
      <w:r>
        <w:rPr>
          <w:sz w:val="24"/>
        </w:rPr>
        <w:t>омента утверждения.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1418"/>
          <w:tab w:val="left" w:pos="2268"/>
        </w:tabs>
        <w:ind w:left="1418" w:right="255" w:firstLine="425"/>
        <w:contextualSpacing/>
        <w:rPr>
          <w:sz w:val="24"/>
        </w:rPr>
      </w:pPr>
      <w:r>
        <w:rPr>
          <w:sz w:val="24"/>
        </w:rPr>
        <w:t>Положение действительно до принятия новой редакции.</w:t>
      </w:r>
    </w:p>
    <w:p w:rsidR="008C3161" w:rsidRDefault="00FE3697">
      <w:pPr>
        <w:pStyle w:val="a8"/>
        <w:numPr>
          <w:ilvl w:val="1"/>
          <w:numId w:val="1"/>
        </w:numPr>
        <w:tabs>
          <w:tab w:val="left" w:pos="1418"/>
          <w:tab w:val="left" w:pos="2268"/>
        </w:tabs>
        <w:spacing w:before="140"/>
        <w:ind w:left="1417" w:right="255" w:firstLine="425"/>
        <w:contextualSpacing/>
        <w:rPr>
          <w:sz w:val="24"/>
        </w:rPr>
      </w:pPr>
      <w:r>
        <w:rPr>
          <w:sz w:val="24"/>
        </w:rPr>
        <w:t>Лицей размещает Правила на официальном сайте МАОУ «Многопрофильный лицей №11» в сети Интернет.</w:t>
      </w:r>
    </w:p>
    <w:p w:rsidR="008C3161" w:rsidRDefault="008C3161">
      <w:pPr>
        <w:sectPr w:rsidR="008C3161">
          <w:pgSz w:w="11910" w:h="16840"/>
          <w:pgMar w:top="480" w:right="320" w:bottom="280" w:left="420" w:header="720" w:footer="720" w:gutter="0"/>
          <w:cols w:space="720"/>
        </w:sectPr>
      </w:pPr>
    </w:p>
    <w:p w:rsidR="008C3161" w:rsidRDefault="00FE3697">
      <w:pPr>
        <w:pStyle w:val="a4"/>
        <w:widowControl/>
        <w:spacing w:before="69"/>
        <w:ind w:left="9585"/>
      </w:pPr>
      <w:r>
        <w:lastRenderedPageBreak/>
        <w:t>Приложение 1</w:t>
      </w:r>
    </w:p>
    <w:p w:rsidR="008C3161" w:rsidRDefault="008C3161">
      <w:pPr>
        <w:pStyle w:val="a4"/>
        <w:widowControl/>
        <w:spacing w:before="87"/>
        <w:ind w:left="4115"/>
      </w:pPr>
    </w:p>
    <w:p w:rsidR="008C3161" w:rsidRDefault="00FE3697">
      <w:pPr>
        <w:pStyle w:val="a4"/>
        <w:widowControl/>
        <w:spacing w:before="87"/>
        <w:ind w:left="4115"/>
      </w:pPr>
      <w:r>
        <w:t>Директору МАОУ «Многопрофильный лицей №11»</w:t>
      </w:r>
    </w:p>
    <w:p w:rsidR="008C3161" w:rsidRDefault="00FE3697">
      <w:pPr>
        <w:pStyle w:val="a4"/>
        <w:widowControl/>
        <w:spacing w:before="87"/>
        <w:ind w:left="4115"/>
      </w:pPr>
      <w:r>
        <w:t>_________________________________________________________</w:t>
      </w:r>
    </w:p>
    <w:p w:rsidR="008C3161" w:rsidRDefault="00FE3697">
      <w:pPr>
        <w:pStyle w:val="a4"/>
        <w:widowControl/>
        <w:tabs>
          <w:tab w:val="left" w:pos="10934"/>
        </w:tabs>
        <w:spacing w:before="142"/>
        <w:ind w:left="4115"/>
        <w:rPr>
          <w:sz w:val="20"/>
        </w:rPr>
      </w:pPr>
      <w:r>
        <w:rPr>
          <w:u w:val="single"/>
        </w:rPr>
        <w:tab/>
      </w:r>
    </w:p>
    <w:p w:rsidR="008C3161" w:rsidRDefault="00FE3697">
      <w:pPr>
        <w:widowControl/>
        <w:ind w:left="4115"/>
        <w:contextualSpacing/>
        <w:jc w:val="center"/>
        <w:rPr>
          <w:sz w:val="20"/>
        </w:rPr>
      </w:pPr>
      <w:r>
        <w:rPr>
          <w:sz w:val="20"/>
        </w:rPr>
        <w:t>(фамилия, имя, отчество (при наличии) заявителя полностью)</w:t>
      </w:r>
    </w:p>
    <w:p w:rsidR="008C3161" w:rsidRDefault="00FE3697">
      <w:pPr>
        <w:pStyle w:val="a4"/>
        <w:widowControl/>
        <w:ind w:left="4115"/>
      </w:pPr>
      <w:r>
        <w:t>адрес места жительства и (или) адрес места</w:t>
      </w:r>
    </w:p>
    <w:p w:rsidR="008C3161" w:rsidRDefault="00FE3697">
      <w:pPr>
        <w:pStyle w:val="a4"/>
        <w:widowControl/>
        <w:tabs>
          <w:tab w:val="left" w:pos="10955"/>
        </w:tabs>
        <w:spacing w:before="122"/>
        <w:ind w:left="4115"/>
        <w:rPr>
          <w:sz w:val="20"/>
        </w:rPr>
      </w:pPr>
      <w:r>
        <w:t>пребывания заявителя:</w:t>
      </w:r>
      <w:r>
        <w:rPr>
          <w:u w:val="single"/>
        </w:rPr>
        <w:tab/>
      </w:r>
    </w:p>
    <w:p w:rsidR="008C3161" w:rsidRDefault="00FE3697">
      <w:pPr>
        <w:pStyle w:val="a4"/>
        <w:widowControl/>
        <w:tabs>
          <w:tab w:val="left" w:pos="10881"/>
        </w:tabs>
        <w:spacing w:before="120"/>
        <w:ind w:left="4115"/>
      </w:pPr>
      <w:r>
        <w:t xml:space="preserve">телефон заявителя </w:t>
      </w:r>
      <w:r>
        <w:rPr>
          <w:u w:val="single"/>
        </w:rPr>
        <w:tab/>
        <w:t>_</w:t>
      </w:r>
    </w:p>
    <w:p w:rsidR="008C3161" w:rsidRDefault="00FE3697">
      <w:pPr>
        <w:pStyle w:val="a4"/>
        <w:widowControl/>
        <w:ind w:left="4115"/>
      </w:pPr>
      <w:r>
        <w:t>адрес электронной почты заявителя ________________</w:t>
      </w:r>
      <w:r>
        <w:t>__________</w:t>
      </w:r>
    </w:p>
    <w:p w:rsidR="008C3161" w:rsidRDefault="008C3161">
      <w:pPr>
        <w:pStyle w:val="a4"/>
        <w:widowControl/>
        <w:spacing w:before="137"/>
        <w:rPr>
          <w:sz w:val="20"/>
        </w:rPr>
      </w:pPr>
    </w:p>
    <w:p w:rsidR="008C3161" w:rsidRDefault="008C3161">
      <w:pPr>
        <w:pStyle w:val="a4"/>
      </w:pPr>
    </w:p>
    <w:p w:rsidR="008C3161" w:rsidRDefault="008C3161">
      <w:pPr>
        <w:pStyle w:val="a4"/>
        <w:widowControl/>
        <w:spacing w:before="244"/>
      </w:pPr>
    </w:p>
    <w:p w:rsidR="008C3161" w:rsidRDefault="00FE3697">
      <w:pPr>
        <w:pStyle w:val="1"/>
        <w:spacing w:before="1"/>
        <w:ind w:right="536"/>
        <w:jc w:val="center"/>
      </w:pPr>
      <w:r>
        <w:t>заявление.</w:t>
      </w:r>
    </w:p>
    <w:p w:rsidR="008C3161" w:rsidRDefault="008C3161">
      <w:pPr>
        <w:pStyle w:val="a4"/>
        <w:widowControl/>
        <w:spacing w:before="240"/>
        <w:rPr>
          <w:b/>
        </w:rPr>
      </w:pPr>
    </w:p>
    <w:p w:rsidR="008C3161" w:rsidRDefault="00FE3697">
      <w:pPr>
        <w:pStyle w:val="a4"/>
        <w:widowControl/>
        <w:tabs>
          <w:tab w:val="left" w:pos="2743"/>
          <w:tab w:val="left" w:pos="3758"/>
          <w:tab w:val="left" w:pos="9560"/>
        </w:tabs>
        <w:ind w:left="285" w:right="270"/>
        <w:jc w:val="both"/>
      </w:pPr>
      <w:r>
        <w:t xml:space="preserve">Прошу Вас принять в </w:t>
      </w:r>
      <w:r>
        <w:rPr>
          <w:u w:val="single"/>
        </w:rPr>
        <w:tab/>
        <w:t xml:space="preserve">     </w:t>
      </w:r>
      <w:r>
        <w:t>класс моего сына (мою дочь) _______________________________</w:t>
      </w:r>
    </w:p>
    <w:p w:rsidR="008C3161" w:rsidRDefault="00FE3697">
      <w:pPr>
        <w:widowControl/>
        <w:spacing w:before="1"/>
        <w:ind w:left="285" w:right="270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(фамилия, имя, отчество (при наличии) ребенка полностью)</w:t>
      </w:r>
    </w:p>
    <w:p w:rsidR="008C3161" w:rsidRDefault="00FE3697">
      <w:pPr>
        <w:widowControl/>
        <w:spacing w:before="1"/>
        <w:ind w:left="285" w:right="270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____________________________________________________________________________________________________________________________________</w:t>
      </w:r>
    </w:p>
    <w:p w:rsidR="008C3161" w:rsidRDefault="00FE3697">
      <w:pPr>
        <w:widowControl/>
        <w:spacing w:before="1"/>
        <w:ind w:left="283" w:right="272"/>
        <w:jc w:val="both"/>
      </w:pPr>
      <w:r>
        <w:t xml:space="preserve">Дата рождения ребенка </w:t>
      </w:r>
      <w:r>
        <w:tab/>
        <w:t>________________________________________________________________________</w:t>
      </w:r>
    </w:p>
    <w:p w:rsidR="008C3161" w:rsidRDefault="00FE3697">
      <w:pPr>
        <w:widowControl/>
        <w:spacing w:before="36"/>
        <w:ind w:left="283" w:right="272"/>
        <w:contextualSpacing/>
        <w:jc w:val="center"/>
        <w:rPr>
          <w:sz w:val="16"/>
        </w:rPr>
      </w:pPr>
      <w:r>
        <w:rPr>
          <w:sz w:val="16"/>
        </w:rPr>
        <w:t>(число, месяц, год рождения</w:t>
      </w:r>
      <w:r>
        <w:rPr>
          <w:sz w:val="16"/>
        </w:rPr>
        <w:t>)</w:t>
      </w:r>
    </w:p>
    <w:p w:rsidR="008C3161" w:rsidRDefault="008C3161">
      <w:pPr>
        <w:pStyle w:val="a4"/>
        <w:widowControl/>
        <w:ind w:left="283" w:right="272"/>
        <w:contextualSpacing/>
        <w:jc w:val="both"/>
        <w:rPr>
          <w:sz w:val="16"/>
        </w:rPr>
      </w:pPr>
    </w:p>
    <w:p w:rsidR="008C3161" w:rsidRDefault="00FE3697">
      <w:pPr>
        <w:pStyle w:val="a4"/>
        <w:widowControl/>
        <w:tabs>
          <w:tab w:val="left" w:pos="10656"/>
        </w:tabs>
        <w:ind w:left="283" w:right="272"/>
        <w:contextualSpacing/>
        <w:jc w:val="both"/>
      </w:pPr>
      <w:r>
        <w:t>Место рождения _________________________________________________________________________</w:t>
      </w:r>
    </w:p>
    <w:p w:rsidR="008C3161" w:rsidRDefault="00FE3697">
      <w:pPr>
        <w:pStyle w:val="a4"/>
        <w:widowControl/>
        <w:tabs>
          <w:tab w:val="left" w:pos="10892"/>
        </w:tabs>
        <w:ind w:left="283" w:right="272"/>
        <w:contextualSpacing/>
        <w:jc w:val="both"/>
        <w:rPr>
          <w:u w:val="single"/>
        </w:rPr>
      </w:pPr>
      <w:r>
        <w:t xml:space="preserve">Адрес места жительства и (или) адрес места пребывания ребенка </w:t>
      </w:r>
      <w:r>
        <w:rPr>
          <w:u w:val="single"/>
        </w:rPr>
        <w:tab/>
      </w:r>
    </w:p>
    <w:p w:rsidR="008C3161" w:rsidRDefault="008C3161">
      <w:pPr>
        <w:pStyle w:val="a4"/>
        <w:widowControl/>
        <w:tabs>
          <w:tab w:val="left" w:pos="10892"/>
        </w:tabs>
        <w:spacing w:before="233"/>
        <w:ind w:left="285" w:right="270"/>
        <w:jc w:val="both"/>
        <w:rPr>
          <w:sz w:val="20"/>
        </w:rPr>
      </w:pP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ФИО отца (усыновителя/опекуна): __________________________________________________________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фактическое место жительства _____________________________________________________________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адрес электронной почты: ________________________________________________________________ 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Телефон отца (усыновителя/опекуна) _______________________________________</w:t>
      </w:r>
      <w:r>
        <w:rPr>
          <w:sz w:val="24"/>
        </w:rPr>
        <w:t>________________</w:t>
      </w:r>
    </w:p>
    <w:p w:rsidR="008C3161" w:rsidRDefault="008C3161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ФИО матери (усыновителя/опекуна): 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Фактическое место жительства_____________________________________________________________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адрес электронной почты___________________________________</w:t>
      </w:r>
      <w:r>
        <w:rPr>
          <w:sz w:val="24"/>
        </w:rPr>
        <w:t xml:space="preserve">_______________________________ </w:t>
      </w:r>
    </w:p>
    <w:p w:rsidR="008C3161" w:rsidRDefault="00FE3697">
      <w:pPr>
        <w:widowControl/>
        <w:spacing w:before="2"/>
        <w:ind w:left="285" w:right="270"/>
        <w:jc w:val="both"/>
      </w:pPr>
      <w:r>
        <w:rPr>
          <w:sz w:val="24"/>
        </w:rPr>
        <w:t>телефон матери (усыновителя/опекуна): _____________________________________________________</w:t>
      </w:r>
    </w:p>
    <w:p w:rsidR="008C3161" w:rsidRDefault="00FE3697">
      <w:pPr>
        <w:widowControl/>
        <w:tabs>
          <w:tab w:val="left" w:pos="142"/>
          <w:tab w:val="left" w:pos="284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- наличие права на первоочередной, внеочередной или преимущественный прием ___________________</w:t>
      </w:r>
    </w:p>
    <w:p w:rsidR="008C3161" w:rsidRDefault="00FE3697">
      <w:pPr>
        <w:widowControl/>
        <w:tabs>
          <w:tab w:val="left" w:pos="142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- потребность ребенка в обучении по </w:t>
      </w:r>
      <w:r>
        <w:rPr>
          <w:sz w:val="24"/>
        </w:rPr>
        <w:t>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</w:t>
      </w:r>
      <w:r>
        <w:rPr>
          <w:sz w:val="24"/>
        </w:rPr>
        <w:t>и инвалида (ребенка-инвалида) в соответствии с индивидуальной программой реабилитации ___________________________________________________________________________</w:t>
      </w:r>
    </w:p>
    <w:p w:rsidR="008C3161" w:rsidRDefault="00FE3697">
      <w:pPr>
        <w:widowControl/>
        <w:tabs>
          <w:tab w:val="left" w:pos="142"/>
        </w:tabs>
        <w:ind w:left="285" w:right="270"/>
        <w:contextualSpacing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(имеетс</w:t>
      </w:r>
      <w:r>
        <w:rPr>
          <w:sz w:val="16"/>
        </w:rPr>
        <w:t>я / не имеется, № заключения ПМКК)</w:t>
      </w:r>
    </w:p>
    <w:p w:rsidR="008C3161" w:rsidRDefault="008C3161">
      <w:pPr>
        <w:widowControl/>
        <w:tabs>
          <w:tab w:val="left" w:pos="142"/>
        </w:tabs>
        <w:ind w:left="285" w:right="270"/>
        <w:contextualSpacing/>
        <w:jc w:val="both"/>
        <w:rPr>
          <w:sz w:val="24"/>
        </w:rPr>
      </w:pP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- согласен(а) на обучение ребенка по адаптированной образовательной программе </w:t>
      </w:r>
      <w:r>
        <w:t xml:space="preserve">(в случае необходимости обучения по адаптированной образовательной программе) </w:t>
      </w:r>
      <w:r>
        <w:rPr>
          <w:sz w:val="24"/>
        </w:rPr>
        <w:t>_____________________________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r>
        <w:rPr>
          <w:sz w:val="20"/>
        </w:rPr>
        <w:t xml:space="preserve">______________________            </w:t>
      </w:r>
      <w:r>
        <w:rPr>
          <w:sz w:val="20"/>
        </w:rPr>
        <w:t xml:space="preserve">                                                                                                   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 язык образования ________________________________________________________________________</w:t>
      </w:r>
    </w:p>
    <w:p w:rsidR="008C3161" w:rsidRDefault="00FE3697">
      <w:pPr>
        <w:widowControl/>
        <w:ind w:left="285" w:right="270"/>
        <w:contextualSpacing/>
        <w:jc w:val="both"/>
      </w:pPr>
      <w:r>
        <w:rPr>
          <w:sz w:val="24"/>
        </w:rPr>
        <w:t>- в</w:t>
      </w:r>
      <w:r>
        <w:t xml:space="preserve"> качестве родного языка из числа языков народов Российской Федерации, из числа государственных языков Республики Татарстан в пределах возможностей, предоставляемых МАОУ </w:t>
      </w:r>
      <w:r>
        <w:rPr>
          <w:sz w:val="24"/>
        </w:rPr>
        <w:t xml:space="preserve">«Многопрофильный лицей №11», </w:t>
      </w:r>
      <w:r>
        <w:t>выбираю для изучения _____________________________________</w:t>
      </w:r>
      <w:r>
        <w:t>________________язык</w:t>
      </w:r>
    </w:p>
    <w:p w:rsidR="008C3161" w:rsidRDefault="00FE3697">
      <w:pPr>
        <w:widowControl/>
        <w:spacing w:before="3"/>
        <w:ind w:left="1776"/>
        <w:rPr>
          <w:sz w:val="16"/>
        </w:rPr>
      </w:pPr>
      <w:r>
        <w:rPr>
          <w:sz w:val="16"/>
        </w:rPr>
        <w:t xml:space="preserve">                                  (указывается русский, татарский, государственный татарский)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- ознакомлен(а) с уставом </w:t>
      </w:r>
      <w:r>
        <w:t>МАОУ «Многопрофильный лицей №11»</w:t>
      </w:r>
      <w:r>
        <w:rPr>
          <w:sz w:val="24"/>
        </w:rPr>
        <w:t>, с лицензией на осуществление образовательной деятельности, со свидетельством о го</w:t>
      </w:r>
      <w:r>
        <w:rPr>
          <w:sz w:val="24"/>
        </w:rPr>
        <w:t>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r>
        <w:rPr>
          <w:sz w:val="20"/>
        </w:rPr>
        <w:t xml:space="preserve">______________________                     </w:t>
      </w:r>
      <w:r>
        <w:rPr>
          <w:sz w:val="20"/>
        </w:rPr>
        <w:t xml:space="preserve">                                                                                          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8C3161">
      <w:pPr>
        <w:pStyle w:val="a4"/>
        <w:widowControl/>
        <w:spacing w:before="57"/>
        <w:rPr>
          <w:sz w:val="20"/>
        </w:rPr>
      </w:pPr>
    </w:p>
    <w:p w:rsidR="008C3161" w:rsidRDefault="00FE3697">
      <w:pPr>
        <w:pStyle w:val="a4"/>
        <w:widowControl/>
        <w:ind w:left="357" w:right="243"/>
        <w:jc w:val="both"/>
      </w:pPr>
      <w:r>
        <w:t xml:space="preserve"> - согласен(а) на обработку персональных данных заявителя и персональных данных ребенка в порядке, установленном Федер</w:t>
      </w:r>
      <w:r>
        <w:t>альным законом от 27.07.2006 №152-ФЗ «О персональных данных», в целях обеспечения обучения ребенка как в бумажном, так и в электронном виде.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bookmarkStart w:id="17" w:name="_Hlk194054573"/>
      <w:r>
        <w:rPr>
          <w:sz w:val="20"/>
        </w:rPr>
        <w:t xml:space="preserve"> ______________________                                                                                            </w:t>
      </w:r>
      <w:r>
        <w:rPr>
          <w:sz w:val="20"/>
        </w:rPr>
        <w:t xml:space="preserve">              _______________________________</w:t>
      </w:r>
    </w:p>
    <w:p w:rsidR="008C3161" w:rsidRDefault="00FE3697">
      <w:pPr>
        <w:pStyle w:val="a4"/>
        <w:widowControl/>
        <w:ind w:left="357" w:right="243"/>
        <w:jc w:val="both"/>
      </w:pPr>
      <w:r>
        <w:rPr>
          <w:sz w:val="16"/>
        </w:rPr>
        <w:t xml:space="preserve">             (дата)</w:t>
      </w:r>
      <w:r>
        <w:rPr>
          <w:sz w:val="20"/>
        </w:rPr>
        <w:tab/>
        <w:t xml:space="preserve">                                                                                                                                                             </w:t>
      </w:r>
      <w:r>
        <w:rPr>
          <w:sz w:val="16"/>
        </w:rPr>
        <w:t>(подпись)</w:t>
      </w:r>
      <w:bookmarkEnd w:id="17"/>
    </w:p>
    <w:p w:rsidR="008C3161" w:rsidRDefault="00FE3697">
      <w:pPr>
        <w:pStyle w:val="a4"/>
        <w:widowControl/>
        <w:ind w:left="357" w:right="243"/>
        <w:jc w:val="both"/>
      </w:pPr>
      <w:r>
        <w:t>- согласен(а) на размещ</w:t>
      </w:r>
      <w:r>
        <w:t>ение информации о ребенке (фамилия, имя, отчество (при наличии), фото и видеоматериалы) на официальных интернет-каналах и порталах, в том числе на сайте МАОУ «Многопрофильный лицей №11».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r>
        <w:rPr>
          <w:sz w:val="20"/>
        </w:rPr>
        <w:t xml:space="preserve">______________________                                               </w:t>
      </w:r>
      <w:r>
        <w:rPr>
          <w:sz w:val="20"/>
        </w:rPr>
        <w:t xml:space="preserve">                                                             _______________________________</w:t>
      </w:r>
    </w:p>
    <w:p w:rsidR="008C3161" w:rsidRDefault="00FE3697">
      <w:pPr>
        <w:pStyle w:val="a4"/>
        <w:widowControl/>
        <w:ind w:left="357" w:right="243"/>
        <w:jc w:val="both"/>
      </w:pPr>
      <w:r>
        <w:rPr>
          <w:sz w:val="16"/>
        </w:rPr>
        <w:t xml:space="preserve">             (дата)</w:t>
      </w:r>
      <w:r>
        <w:rPr>
          <w:sz w:val="20"/>
        </w:rPr>
        <w:tab/>
        <w:t xml:space="preserve">                                                                                                                                               </w:t>
      </w:r>
      <w:r>
        <w:rPr>
          <w:sz w:val="20"/>
        </w:rPr>
        <w:t xml:space="preserve">              </w:t>
      </w:r>
      <w:r>
        <w:rPr>
          <w:sz w:val="16"/>
        </w:rPr>
        <w:t>(подпись)</w:t>
      </w:r>
    </w:p>
    <w:p w:rsidR="008C3161" w:rsidRDefault="008C3161">
      <w:pPr>
        <w:pStyle w:val="a4"/>
        <w:widowControl/>
        <w:ind w:left="357" w:right="243"/>
        <w:jc w:val="both"/>
      </w:pPr>
    </w:p>
    <w:p w:rsidR="008C3161" w:rsidRDefault="00FE3697">
      <w:pPr>
        <w:pStyle w:val="a4"/>
        <w:widowControl/>
        <w:ind w:left="357" w:right="243"/>
        <w:jc w:val="both"/>
      </w:pPr>
      <w:bookmarkStart w:id="18" w:name="_Hlk194054685"/>
      <w:r>
        <w:t>- согласен для прохождения моим сыном (дочерью) тестирования на знание русского языка (для иностранных граждан и лиц без гражданства)</w:t>
      </w:r>
    </w:p>
    <w:p w:rsidR="008C3161" w:rsidRDefault="00FE3697">
      <w:pPr>
        <w:widowControl/>
        <w:tabs>
          <w:tab w:val="left" w:pos="8149"/>
        </w:tabs>
        <w:rPr>
          <w:sz w:val="20"/>
        </w:rPr>
      </w:pPr>
      <w:bookmarkStart w:id="19" w:name="_Hlk194054549"/>
      <w:r>
        <w:rPr>
          <w:sz w:val="20"/>
        </w:rPr>
        <w:t xml:space="preserve">      ___________________                                                                        </w:t>
      </w:r>
      <w:r>
        <w:rPr>
          <w:sz w:val="20"/>
        </w:rPr>
        <w:t xml:space="preserve">                                       _______________________________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  <w:bookmarkEnd w:id="18"/>
      <w:bookmarkEnd w:id="19"/>
    </w:p>
    <w:p w:rsidR="008C3161" w:rsidRDefault="008C3161">
      <w:pPr>
        <w:pStyle w:val="a4"/>
      </w:pPr>
    </w:p>
    <w:p w:rsidR="008C3161" w:rsidRDefault="00FE3697">
      <w:pPr>
        <w:widowControl/>
        <w:ind w:left="285" w:right="270"/>
        <w:contextualSpacing/>
        <w:jc w:val="both"/>
      </w:pPr>
      <w:r>
        <w:t xml:space="preserve">Дополнительные сведения в отношении ребенка, </w:t>
      </w:r>
      <w:r>
        <w:rPr>
          <w:sz w:val="24"/>
        </w:rPr>
        <w:t>представленные по усмотрению родителей (законных представителей:</w:t>
      </w:r>
    </w:p>
    <w:p w:rsidR="008C3161" w:rsidRDefault="00FE3697">
      <w:pPr>
        <w:pStyle w:val="a4"/>
        <w:widowControl/>
        <w:tabs>
          <w:tab w:val="left" w:pos="7602"/>
          <w:tab w:val="left" w:pos="10331"/>
          <w:tab w:val="left" w:pos="10396"/>
        </w:tabs>
        <w:spacing w:before="120" w:line="340" w:lineRule="auto"/>
        <w:ind w:left="285" w:right="270"/>
        <w:contextualSpacing/>
      </w:pPr>
      <w:r>
        <w:t>- медицинский полис №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  <w:t xml:space="preserve">__  </w:t>
      </w:r>
      <w:r>
        <w:t xml:space="preserve">г. - страховое </w:t>
      </w:r>
      <w:r>
        <w:t>свидетельство государственного пенсионного страхования №</w:t>
      </w:r>
      <w:r>
        <w:rPr>
          <w:u w:val="single"/>
        </w:rPr>
        <w:tab/>
      </w:r>
      <w:r>
        <w:rPr>
          <w:u w:val="single"/>
        </w:rPr>
        <w:tab/>
        <w:t>____</w:t>
      </w:r>
    </w:p>
    <w:p w:rsidR="008C3161" w:rsidRDefault="00FE3697">
      <w:pPr>
        <w:widowControl/>
        <w:tabs>
          <w:tab w:val="left" w:pos="8149"/>
        </w:tabs>
        <w:ind w:left="285"/>
        <w:contextualSpacing/>
        <w:rPr>
          <w:sz w:val="20"/>
        </w:rPr>
      </w:pPr>
      <w:r>
        <w:rPr>
          <w:sz w:val="20"/>
        </w:rPr>
        <w:t>______________________                                                                                                               _______________________________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8C3161">
      <w:pPr>
        <w:pStyle w:val="a4"/>
        <w:rPr>
          <w:sz w:val="20"/>
        </w:rPr>
      </w:pPr>
    </w:p>
    <w:p w:rsidR="008C3161" w:rsidRDefault="008C3161">
      <w:pPr>
        <w:pStyle w:val="a4"/>
        <w:widowControl/>
        <w:spacing w:before="99"/>
        <w:rPr>
          <w:sz w:val="20"/>
        </w:rPr>
      </w:pPr>
    </w:p>
    <w:p w:rsidR="008C3161" w:rsidRDefault="00FE3697">
      <w:pPr>
        <w:pStyle w:val="a4"/>
        <w:widowControl/>
        <w:spacing w:before="69"/>
        <w:ind w:left="9585"/>
      </w:pPr>
      <w:r>
        <w:rPr>
          <w:sz w:val="20"/>
        </w:rPr>
        <w:br w:type="page"/>
      </w:r>
      <w:r>
        <w:lastRenderedPageBreak/>
        <w:t>Приложен</w:t>
      </w:r>
      <w:r>
        <w:t>ие 2</w:t>
      </w:r>
    </w:p>
    <w:p w:rsidR="008C3161" w:rsidRDefault="008C3161">
      <w:pPr>
        <w:pStyle w:val="a4"/>
        <w:widowControl/>
        <w:spacing w:before="87"/>
        <w:ind w:left="4115"/>
      </w:pPr>
    </w:p>
    <w:p w:rsidR="008C3161" w:rsidRDefault="00FE3697">
      <w:pPr>
        <w:pStyle w:val="a4"/>
        <w:widowControl/>
        <w:spacing w:before="87"/>
        <w:ind w:left="4115"/>
      </w:pPr>
      <w:r>
        <w:t>Директору МАОУ «Многопрофильный лицей №11»</w:t>
      </w:r>
    </w:p>
    <w:p w:rsidR="008C3161" w:rsidRDefault="00FE3697">
      <w:pPr>
        <w:pStyle w:val="a4"/>
        <w:widowControl/>
        <w:spacing w:before="87"/>
        <w:ind w:left="4115"/>
      </w:pPr>
      <w:r>
        <w:t>_________________________________________________________</w:t>
      </w:r>
    </w:p>
    <w:p w:rsidR="008C3161" w:rsidRDefault="00FE3697">
      <w:pPr>
        <w:pStyle w:val="a4"/>
        <w:widowControl/>
        <w:tabs>
          <w:tab w:val="left" w:pos="10934"/>
        </w:tabs>
        <w:spacing w:before="142"/>
        <w:ind w:left="4115"/>
        <w:rPr>
          <w:sz w:val="20"/>
        </w:rPr>
      </w:pPr>
      <w:r>
        <w:rPr>
          <w:u w:val="single"/>
        </w:rPr>
        <w:tab/>
      </w:r>
    </w:p>
    <w:p w:rsidR="008C3161" w:rsidRDefault="00FE3697">
      <w:pPr>
        <w:widowControl/>
        <w:ind w:left="4115"/>
        <w:contextualSpacing/>
        <w:jc w:val="center"/>
        <w:rPr>
          <w:sz w:val="20"/>
        </w:rPr>
      </w:pPr>
      <w:r>
        <w:rPr>
          <w:sz w:val="20"/>
        </w:rPr>
        <w:t>(фамилия, имя, отчество (при наличии) заявителя полностью)</w:t>
      </w:r>
    </w:p>
    <w:p w:rsidR="008C3161" w:rsidRDefault="00FE3697">
      <w:pPr>
        <w:pStyle w:val="a4"/>
        <w:widowControl/>
        <w:ind w:left="4115"/>
      </w:pPr>
      <w:r>
        <w:t>адрес места жительства и (или) адрес места</w:t>
      </w:r>
    </w:p>
    <w:p w:rsidR="008C3161" w:rsidRDefault="00FE3697">
      <w:pPr>
        <w:pStyle w:val="a4"/>
        <w:widowControl/>
        <w:tabs>
          <w:tab w:val="left" w:pos="10955"/>
        </w:tabs>
        <w:spacing w:before="122"/>
        <w:ind w:left="4115"/>
        <w:rPr>
          <w:sz w:val="20"/>
        </w:rPr>
      </w:pPr>
      <w:r>
        <w:t>пребывания заявителя:</w:t>
      </w:r>
      <w:r>
        <w:rPr>
          <w:u w:val="single"/>
        </w:rPr>
        <w:tab/>
      </w:r>
    </w:p>
    <w:p w:rsidR="008C3161" w:rsidRDefault="00FE3697">
      <w:pPr>
        <w:pStyle w:val="a4"/>
        <w:widowControl/>
        <w:tabs>
          <w:tab w:val="left" w:pos="10881"/>
        </w:tabs>
        <w:spacing w:before="120"/>
        <w:ind w:left="4115"/>
      </w:pPr>
      <w:r>
        <w:t xml:space="preserve">телефон заявителя </w:t>
      </w:r>
      <w:r>
        <w:rPr>
          <w:u w:val="single"/>
        </w:rPr>
        <w:tab/>
      </w:r>
      <w:r>
        <w:t>_</w:t>
      </w:r>
    </w:p>
    <w:p w:rsidR="008C3161" w:rsidRDefault="00FE3697">
      <w:pPr>
        <w:pStyle w:val="a4"/>
        <w:widowControl/>
        <w:ind w:left="4115"/>
      </w:pPr>
      <w:r>
        <w:t>адрес электронной почты заявителя __________________________</w:t>
      </w:r>
    </w:p>
    <w:p w:rsidR="008C3161" w:rsidRDefault="008C3161">
      <w:pPr>
        <w:pStyle w:val="a4"/>
        <w:widowControl/>
        <w:spacing w:before="137"/>
        <w:rPr>
          <w:sz w:val="20"/>
        </w:rPr>
      </w:pPr>
    </w:p>
    <w:p w:rsidR="008C3161" w:rsidRDefault="008C3161">
      <w:pPr>
        <w:pStyle w:val="a4"/>
      </w:pPr>
    </w:p>
    <w:p w:rsidR="008C3161" w:rsidRDefault="008C3161">
      <w:pPr>
        <w:pStyle w:val="a4"/>
        <w:widowControl/>
        <w:spacing w:before="244"/>
      </w:pPr>
    </w:p>
    <w:p w:rsidR="008C3161" w:rsidRDefault="00FE3697">
      <w:pPr>
        <w:pStyle w:val="1"/>
        <w:spacing w:before="1"/>
        <w:ind w:right="536"/>
        <w:jc w:val="center"/>
      </w:pPr>
      <w:r>
        <w:t>заявление.</w:t>
      </w:r>
    </w:p>
    <w:p w:rsidR="008C3161" w:rsidRDefault="008C3161">
      <w:pPr>
        <w:pStyle w:val="a4"/>
        <w:widowControl/>
        <w:spacing w:before="240"/>
        <w:rPr>
          <w:b/>
        </w:rPr>
      </w:pPr>
    </w:p>
    <w:p w:rsidR="008C3161" w:rsidRDefault="00FE3697">
      <w:pPr>
        <w:pStyle w:val="a4"/>
        <w:widowControl/>
        <w:tabs>
          <w:tab w:val="left" w:pos="2743"/>
          <w:tab w:val="left" w:pos="3758"/>
          <w:tab w:val="left" w:pos="9560"/>
        </w:tabs>
        <w:ind w:left="285" w:right="270"/>
        <w:jc w:val="both"/>
      </w:pPr>
      <w:r>
        <w:t>Прошу Вас принять меня, ________________________________________________________________</w:t>
      </w:r>
    </w:p>
    <w:p w:rsidR="008C3161" w:rsidRDefault="00FE3697">
      <w:pPr>
        <w:widowControl/>
        <w:spacing w:before="1"/>
        <w:ind w:left="285" w:right="270"/>
        <w:jc w:val="center"/>
        <w:rPr>
          <w:sz w:val="16"/>
        </w:rPr>
      </w:pPr>
      <w:r>
        <w:rPr>
          <w:sz w:val="16"/>
        </w:rPr>
        <w:t>(фамилия, имя, отчество (при наличии) заявителя полностью)</w:t>
      </w:r>
    </w:p>
    <w:p w:rsidR="008C3161" w:rsidRDefault="00FE3697">
      <w:pPr>
        <w:widowControl/>
        <w:spacing w:before="1"/>
        <w:ind w:left="285" w:right="270"/>
        <w:jc w:val="both"/>
        <w:rPr>
          <w:sz w:val="24"/>
        </w:rPr>
      </w:pPr>
      <w:r>
        <w:rPr>
          <w:sz w:val="24"/>
        </w:rPr>
        <w:t>________________________________</w:t>
      </w:r>
      <w:r>
        <w:rPr>
          <w:sz w:val="24"/>
        </w:rPr>
        <w:t>___________________________________в ______________ класс __________________</w:t>
      </w:r>
      <w:r>
        <w:rPr>
          <w:sz w:val="24"/>
          <w:highlight w:val="white"/>
        </w:rPr>
        <w:t> профиля с углубленным изучением _______________________________________</w:t>
      </w:r>
    </w:p>
    <w:p w:rsidR="008C3161" w:rsidRDefault="00FE3697">
      <w:pPr>
        <w:widowControl/>
        <w:spacing w:before="1"/>
        <w:ind w:left="283" w:right="272"/>
        <w:jc w:val="both"/>
      </w:pPr>
      <w:r>
        <w:t>Дата рождения ___________________________________________________________________________________</w:t>
      </w:r>
    </w:p>
    <w:p w:rsidR="008C3161" w:rsidRDefault="00FE3697">
      <w:pPr>
        <w:widowControl/>
        <w:spacing w:before="36"/>
        <w:ind w:left="283" w:right="272"/>
        <w:contextualSpacing/>
        <w:jc w:val="center"/>
        <w:rPr>
          <w:sz w:val="16"/>
        </w:rPr>
      </w:pPr>
      <w:r>
        <w:rPr>
          <w:sz w:val="16"/>
        </w:rPr>
        <w:t>(число, м</w:t>
      </w:r>
      <w:r>
        <w:rPr>
          <w:sz w:val="16"/>
        </w:rPr>
        <w:t>есяц, год рождения)</w:t>
      </w:r>
    </w:p>
    <w:p w:rsidR="008C3161" w:rsidRDefault="008C3161">
      <w:pPr>
        <w:pStyle w:val="a4"/>
        <w:widowControl/>
        <w:ind w:left="283" w:right="272"/>
        <w:contextualSpacing/>
        <w:jc w:val="both"/>
        <w:rPr>
          <w:sz w:val="16"/>
        </w:rPr>
      </w:pPr>
    </w:p>
    <w:p w:rsidR="008C3161" w:rsidRDefault="00FE3697">
      <w:pPr>
        <w:pStyle w:val="a4"/>
        <w:widowControl/>
        <w:tabs>
          <w:tab w:val="left" w:pos="10656"/>
        </w:tabs>
        <w:ind w:left="283" w:right="272"/>
        <w:contextualSpacing/>
        <w:jc w:val="both"/>
      </w:pPr>
      <w:r>
        <w:t>Место рождения _________________________________________________________________________</w:t>
      </w:r>
    </w:p>
    <w:p w:rsidR="008C3161" w:rsidRDefault="00FE3697">
      <w:pPr>
        <w:pStyle w:val="a4"/>
        <w:widowControl/>
        <w:tabs>
          <w:tab w:val="left" w:pos="10892"/>
        </w:tabs>
        <w:ind w:left="283" w:right="272"/>
        <w:contextualSpacing/>
        <w:jc w:val="both"/>
        <w:rPr>
          <w:u w:val="single"/>
        </w:rPr>
      </w:pPr>
      <w:r>
        <w:t xml:space="preserve">Адрес места жительства и (или) адрес места пребывания поступающего </w:t>
      </w:r>
      <w:r>
        <w:rPr>
          <w:u w:val="single"/>
        </w:rPr>
        <w:tab/>
      </w:r>
    </w:p>
    <w:p w:rsidR="008C3161" w:rsidRDefault="00FE3697">
      <w:pPr>
        <w:pStyle w:val="a4"/>
        <w:widowControl/>
        <w:tabs>
          <w:tab w:val="left" w:pos="10892"/>
        </w:tabs>
        <w:spacing w:before="233"/>
        <w:ind w:left="285" w:right="270"/>
        <w:jc w:val="both"/>
        <w:rPr>
          <w:sz w:val="20"/>
        </w:rPr>
      </w:pPr>
      <w:r>
        <w:t xml:space="preserve">Сведения о родителе (родителях) (законном представителе (законных </w:t>
      </w:r>
      <w:r>
        <w:t>представителях) поступающего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ФИО отца (усыновителя/опекуна): __________________________________________________________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фактическое место жительства _____________________________________________________________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адрес электронной почты: ____________________</w:t>
      </w:r>
      <w:r>
        <w:rPr>
          <w:sz w:val="24"/>
        </w:rPr>
        <w:t>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55"/>
        <w:contextualSpacing/>
        <w:jc w:val="both"/>
        <w:rPr>
          <w:sz w:val="24"/>
        </w:rPr>
      </w:pPr>
      <w:r>
        <w:rPr>
          <w:sz w:val="24"/>
        </w:rPr>
        <w:t>Телефон отца (усыновителя/опекуна) _______________________________________________________</w:t>
      </w:r>
    </w:p>
    <w:p w:rsidR="008C3161" w:rsidRDefault="008C3161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ФИО матери (усыновителя/опекуна): 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Фактическое место жительства</w:t>
      </w:r>
      <w:r>
        <w:rPr>
          <w:sz w:val="24"/>
        </w:rPr>
        <w:t>_____________________________________________________________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адрес электронной почты__________________________________________________________________ </w:t>
      </w:r>
    </w:p>
    <w:p w:rsidR="008C3161" w:rsidRDefault="00FE3697">
      <w:pPr>
        <w:widowControl/>
        <w:spacing w:before="2"/>
        <w:ind w:left="285" w:right="270"/>
        <w:jc w:val="both"/>
        <w:rPr>
          <w:sz w:val="24"/>
        </w:rPr>
      </w:pPr>
      <w:r>
        <w:rPr>
          <w:sz w:val="24"/>
        </w:rPr>
        <w:t>телефон матери (усыновителя/опекуна): _____________________________________________________</w:t>
      </w:r>
    </w:p>
    <w:p w:rsidR="008C3161" w:rsidRDefault="008C3161">
      <w:pPr>
        <w:pStyle w:val="a4"/>
        <w:widowControl/>
        <w:ind w:left="284"/>
        <w:jc w:val="both"/>
      </w:pPr>
    </w:p>
    <w:p w:rsidR="008C3161" w:rsidRDefault="00FE3697">
      <w:pPr>
        <w:pStyle w:val="a4"/>
        <w:widowControl/>
        <w:ind w:left="284" w:right="255"/>
        <w:jc w:val="both"/>
      </w:pPr>
      <w:r>
        <w:t xml:space="preserve">Даю </w:t>
      </w:r>
      <w:r>
        <w:t>согласие МАОУ «Многопрофильный лицей №11» на обработку персональных данных родителей (законных представителей) заявителя</w:t>
      </w:r>
    </w:p>
    <w:p w:rsidR="008C3161" w:rsidRDefault="008C3161">
      <w:pPr>
        <w:pStyle w:val="a4"/>
        <w:widowControl/>
        <w:spacing w:before="99"/>
        <w:rPr>
          <w:sz w:val="20"/>
        </w:rPr>
      </w:pPr>
    </w:p>
    <w:p w:rsidR="008C3161" w:rsidRDefault="00FE3697">
      <w:pPr>
        <w:widowControl/>
        <w:tabs>
          <w:tab w:val="left" w:pos="8149"/>
        </w:tabs>
        <w:ind w:left="285"/>
        <w:contextualSpacing/>
        <w:rPr>
          <w:sz w:val="20"/>
        </w:rPr>
      </w:pPr>
      <w:r>
        <w:rPr>
          <w:sz w:val="20"/>
        </w:rPr>
        <w:t>______________________                                 ___________________________________________________________________</w:t>
      </w:r>
    </w:p>
    <w:p w:rsidR="008C3161" w:rsidRDefault="00FE3697">
      <w:pPr>
        <w:widowControl/>
        <w:tabs>
          <w:tab w:val="left" w:pos="8149"/>
        </w:tabs>
        <w:ind w:right="255"/>
        <w:contextualSpacing/>
        <w:jc w:val="center"/>
        <w:rPr>
          <w:sz w:val="24"/>
        </w:rPr>
      </w:pPr>
      <w:r>
        <w:rPr>
          <w:sz w:val="16"/>
        </w:rPr>
        <w:t xml:space="preserve">           </w:t>
      </w:r>
      <w:r>
        <w:rPr>
          <w:sz w:val="16"/>
        </w:rPr>
        <w:t xml:space="preserve">     (подпись)</w:t>
      </w:r>
      <w:r>
        <w:rPr>
          <w:sz w:val="20"/>
        </w:rPr>
        <w:t xml:space="preserve">                                                    </w:t>
      </w:r>
      <w:r>
        <w:rPr>
          <w:sz w:val="16"/>
        </w:rPr>
        <w:t>(фамилия, имя, отчество (последнее – при наличии) родителя (законного представителя) заявителя)</w:t>
      </w:r>
    </w:p>
    <w:p w:rsidR="008C3161" w:rsidRDefault="008C3161">
      <w:pPr>
        <w:widowControl/>
        <w:spacing w:before="2"/>
        <w:ind w:left="285" w:right="270"/>
        <w:jc w:val="both"/>
        <w:rPr>
          <w:sz w:val="24"/>
        </w:rPr>
      </w:pPr>
    </w:p>
    <w:p w:rsidR="008C3161" w:rsidRDefault="008C3161">
      <w:pPr>
        <w:widowControl/>
        <w:spacing w:before="2"/>
        <w:ind w:left="285" w:right="270"/>
        <w:jc w:val="both"/>
      </w:pPr>
    </w:p>
    <w:p w:rsidR="008C3161" w:rsidRDefault="00FE3697">
      <w:pPr>
        <w:widowControl/>
        <w:tabs>
          <w:tab w:val="left" w:pos="142"/>
          <w:tab w:val="left" w:pos="284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- наличие права на первоочередной или преимущественный прием ______________________________</w:t>
      </w:r>
    </w:p>
    <w:p w:rsidR="008C3161" w:rsidRDefault="008C3161">
      <w:pPr>
        <w:widowControl/>
        <w:ind w:left="285" w:right="270"/>
        <w:jc w:val="both"/>
        <w:rPr>
          <w:sz w:val="24"/>
        </w:rPr>
      </w:pPr>
    </w:p>
    <w:p w:rsidR="008C3161" w:rsidRDefault="00FE3697">
      <w:pPr>
        <w:widowControl/>
        <w:ind w:left="285" w:right="270"/>
        <w:jc w:val="both"/>
        <w:rPr>
          <w:sz w:val="24"/>
        </w:rPr>
      </w:pPr>
      <w:r>
        <w:rPr>
          <w:sz w:val="24"/>
        </w:rPr>
        <w:t>В соответствии с Федеральным законом от 29.12.2012 № 273-ФЗ «Об образовании в Российской Федерации» я, ___________________________________________________________________________,</w:t>
      </w:r>
    </w:p>
    <w:p w:rsidR="008C3161" w:rsidRDefault="00FE3697">
      <w:pPr>
        <w:widowControl/>
        <w:ind w:left="285" w:right="270" w:firstLine="708"/>
        <w:rPr>
          <w:sz w:val="24"/>
        </w:rPr>
      </w:pPr>
      <w:r>
        <w:rPr>
          <w:sz w:val="24"/>
        </w:rPr>
        <w:t xml:space="preserve">                                     </w:t>
      </w:r>
      <w:r>
        <w:rPr>
          <w:sz w:val="16"/>
        </w:rPr>
        <w:t xml:space="preserve">  (фамилия, имя, отчество (последнее –</w:t>
      </w:r>
      <w:r>
        <w:rPr>
          <w:sz w:val="16"/>
        </w:rPr>
        <w:t xml:space="preserve"> при наличии)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>заявляю о потребности поступающего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 _______________________________________________________________________________________</w:t>
      </w:r>
    </w:p>
    <w:p w:rsidR="008C3161" w:rsidRDefault="00FE3697">
      <w:pPr>
        <w:widowControl/>
        <w:ind w:left="285" w:right="270"/>
        <w:jc w:val="center"/>
        <w:rPr>
          <w:sz w:val="24"/>
        </w:rPr>
      </w:pPr>
      <w:r>
        <w:rPr>
          <w:sz w:val="16"/>
        </w:rPr>
        <w:t>(фамилия, имя, отчество (последнее – при наличии) поступающего)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</w:t>
      </w:r>
      <w:r>
        <w:rPr>
          <w:sz w:val="24"/>
        </w:rPr>
        <w:t xml:space="preserve">программой реабилитации или абилитации инвалида (ребенка-инвалида) (прилагается). 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lastRenderedPageBreak/>
        <w:t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>
        <w:rPr>
          <w:sz w:val="24"/>
        </w:rPr>
        <w:t xml:space="preserve">. 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</w:t>
      </w:r>
      <w:r>
        <w:rPr>
          <w:sz w:val="24"/>
        </w:rPr>
        <w:t xml:space="preserve">амме). </w:t>
      </w:r>
    </w:p>
    <w:p w:rsidR="008C3161" w:rsidRDefault="00FE3697">
      <w:pPr>
        <w:widowControl/>
        <w:tabs>
          <w:tab w:val="left" w:pos="8149"/>
        </w:tabs>
        <w:ind w:left="285" w:right="270"/>
        <w:rPr>
          <w:sz w:val="24"/>
        </w:rPr>
      </w:pPr>
      <w:r>
        <w:rPr>
          <w:sz w:val="24"/>
        </w:rPr>
        <w:t xml:space="preserve">______________________   </w:t>
      </w:r>
    </w:p>
    <w:p w:rsidR="008C3161" w:rsidRDefault="00FE3697">
      <w:pPr>
        <w:pStyle w:val="a4"/>
        <w:widowControl/>
        <w:ind w:left="284"/>
        <w:jc w:val="both"/>
      </w:pPr>
      <w:r>
        <w:t>Даю свое согласие на прием моего сына (дочери) в 10 класс</w:t>
      </w:r>
    </w:p>
    <w:p w:rsidR="008C3161" w:rsidRDefault="008C3161">
      <w:pPr>
        <w:pStyle w:val="a4"/>
        <w:widowControl/>
        <w:spacing w:before="99"/>
        <w:rPr>
          <w:sz w:val="20"/>
        </w:rPr>
      </w:pPr>
    </w:p>
    <w:p w:rsidR="008C3161" w:rsidRDefault="00FE3697">
      <w:pPr>
        <w:widowControl/>
        <w:tabs>
          <w:tab w:val="left" w:pos="8149"/>
        </w:tabs>
        <w:ind w:left="285"/>
        <w:contextualSpacing/>
        <w:rPr>
          <w:sz w:val="20"/>
        </w:rPr>
      </w:pPr>
      <w:r>
        <w:rPr>
          <w:sz w:val="20"/>
        </w:rPr>
        <w:t>______________________                                    ____________________________________________________________________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 xml:space="preserve">                (подпись)</w:t>
      </w:r>
      <w:r>
        <w:rPr>
          <w:sz w:val="20"/>
        </w:rPr>
        <w:t xml:space="preserve">           </w:t>
      </w:r>
      <w:r>
        <w:rPr>
          <w:sz w:val="20"/>
        </w:rPr>
        <w:t xml:space="preserve">                                                </w:t>
      </w:r>
      <w:r>
        <w:rPr>
          <w:sz w:val="16"/>
        </w:rPr>
        <w:t>(фамилия, имя, отчество (последнее – при наличии) родителя (законного представителя) заявителя)</w:t>
      </w:r>
    </w:p>
    <w:p w:rsidR="008C3161" w:rsidRDefault="008C3161">
      <w:pPr>
        <w:widowControl/>
        <w:ind w:left="285" w:right="270"/>
        <w:contextualSpacing/>
        <w:jc w:val="both"/>
        <w:rPr>
          <w:sz w:val="24"/>
        </w:rPr>
      </w:pP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>язык образования ________________________________________________________________________</w:t>
      </w:r>
    </w:p>
    <w:p w:rsidR="008C3161" w:rsidRDefault="00FE3697">
      <w:pPr>
        <w:widowControl/>
        <w:ind w:left="285" w:right="270"/>
        <w:contextualSpacing/>
        <w:jc w:val="both"/>
      </w:pPr>
      <w:r>
        <w:rPr>
          <w:sz w:val="24"/>
        </w:rPr>
        <w:t>- в</w:t>
      </w:r>
      <w:r>
        <w:t xml:space="preserve"> качестве родного </w:t>
      </w:r>
      <w:r>
        <w:t xml:space="preserve">языка из числа языков народов Российской Федерации, из числа государственных языков Республики Татарстан в пределах возможностей, предоставляемых МАОУ </w:t>
      </w:r>
      <w:r>
        <w:rPr>
          <w:sz w:val="24"/>
        </w:rPr>
        <w:t xml:space="preserve">«Многопрофильный лицей №11» </w:t>
      </w:r>
      <w:r>
        <w:t>выбираю для изучения ______________________________________________________яз</w:t>
      </w:r>
      <w:r>
        <w:t>ык</w:t>
      </w:r>
    </w:p>
    <w:p w:rsidR="008C3161" w:rsidRDefault="00FE3697">
      <w:pPr>
        <w:widowControl/>
        <w:spacing w:before="3"/>
        <w:ind w:left="1776"/>
        <w:rPr>
          <w:sz w:val="16"/>
        </w:rPr>
      </w:pPr>
      <w:r>
        <w:rPr>
          <w:sz w:val="16"/>
        </w:rPr>
        <w:t xml:space="preserve">                                              (указывается русский, татарский, государственный татарский)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- ознакомлен(а) с уставом </w:t>
      </w:r>
      <w:r>
        <w:t>МАОУ «Многопрофильный лицей №11»</w:t>
      </w:r>
      <w:r>
        <w:rPr>
          <w:sz w:val="24"/>
        </w:rPr>
        <w:t>, с лицензией на осуществление образовательной деятельности, со свидетельством о государс</w:t>
      </w:r>
      <w:r>
        <w:rPr>
          <w:sz w:val="24"/>
        </w:rPr>
        <w:t>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r>
        <w:rPr>
          <w:sz w:val="20"/>
        </w:rPr>
        <w:t xml:space="preserve">______________________                           </w:t>
      </w:r>
      <w:r>
        <w:rPr>
          <w:sz w:val="20"/>
        </w:rPr>
        <w:t xml:space="preserve">                                                                                    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8C3161">
      <w:pPr>
        <w:pStyle w:val="a4"/>
        <w:widowControl/>
        <w:spacing w:before="57"/>
        <w:rPr>
          <w:sz w:val="20"/>
        </w:rPr>
      </w:pPr>
    </w:p>
    <w:p w:rsidR="008C3161" w:rsidRDefault="00FE3697">
      <w:pPr>
        <w:pStyle w:val="a4"/>
        <w:widowControl/>
        <w:ind w:left="357" w:right="243"/>
        <w:jc w:val="both"/>
      </w:pPr>
      <w:r>
        <w:t xml:space="preserve"> - согласен(а) на обработку персональных данных заявителя в порядке, установленном Федеральным законом от 27.07.2006 №152-ФЗ «О персональных данных», в целях обеспечения обучения как в бумажном, так и в электронном виде.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r>
        <w:rPr>
          <w:sz w:val="20"/>
        </w:rPr>
        <w:t xml:space="preserve">______________________             </w:t>
      </w:r>
      <w:r>
        <w:rPr>
          <w:sz w:val="20"/>
        </w:rPr>
        <w:t xml:space="preserve">                                                                                                  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8C3161">
      <w:pPr>
        <w:pStyle w:val="a4"/>
        <w:widowControl/>
        <w:ind w:right="243"/>
        <w:jc w:val="both"/>
      </w:pPr>
    </w:p>
    <w:p w:rsidR="008C3161" w:rsidRDefault="00FE3697">
      <w:pPr>
        <w:pStyle w:val="a4"/>
        <w:widowControl/>
        <w:ind w:left="357" w:right="243"/>
        <w:jc w:val="both"/>
      </w:pPr>
      <w:r>
        <w:t>- согласен(а) на размещение информации о себе (фамилия, имя, отчество (при наличии), фото и видеоматериалы) на</w:t>
      </w:r>
      <w:r>
        <w:t xml:space="preserve"> официальных интернет-каналах и порталах, в том числе на сайте МАОУ «Многопрофильный лицей №11».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bookmarkStart w:id="20" w:name="_Hlk194054660"/>
      <w:r>
        <w:rPr>
          <w:sz w:val="20"/>
        </w:rPr>
        <w:t>______________________                                                                                                               __________________________</w:t>
      </w:r>
      <w:r>
        <w:rPr>
          <w:sz w:val="20"/>
        </w:rPr>
        <w:t>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  <w:bookmarkEnd w:id="20"/>
    </w:p>
    <w:p w:rsidR="008C3161" w:rsidRDefault="008C3161">
      <w:pPr>
        <w:pStyle w:val="a4"/>
      </w:pPr>
    </w:p>
    <w:p w:rsidR="008C3161" w:rsidRDefault="00FE3697">
      <w:pPr>
        <w:pStyle w:val="a4"/>
        <w:widowControl/>
        <w:ind w:left="357" w:right="243"/>
      </w:pPr>
      <w:r>
        <w:t>- согласен для прохождения тестирования на знание русского языка (для иностранных граждан и лиц без гражданства)</w:t>
      </w:r>
    </w:p>
    <w:p w:rsidR="008C3161" w:rsidRDefault="00FE3697">
      <w:pPr>
        <w:widowControl/>
        <w:tabs>
          <w:tab w:val="left" w:pos="8149"/>
        </w:tabs>
        <w:rPr>
          <w:sz w:val="20"/>
        </w:rPr>
      </w:pPr>
      <w:r>
        <w:rPr>
          <w:sz w:val="20"/>
        </w:rPr>
        <w:t xml:space="preserve">      ___________________                                                                                                </w:t>
      </w:r>
      <w:r>
        <w:rPr>
          <w:sz w:val="20"/>
        </w:rPr>
        <w:t xml:space="preserve">               _______________________________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8C3161">
      <w:pPr>
        <w:pStyle w:val="a4"/>
      </w:pPr>
    </w:p>
    <w:p w:rsidR="008C3161" w:rsidRDefault="00FE3697">
      <w:pPr>
        <w:widowControl/>
        <w:ind w:left="285" w:right="270"/>
        <w:contextualSpacing/>
        <w:jc w:val="both"/>
      </w:pPr>
      <w:r>
        <w:t>Дополнительные сведения в отношении заявителя</w:t>
      </w:r>
    </w:p>
    <w:p w:rsidR="008C3161" w:rsidRDefault="00FE3697">
      <w:pPr>
        <w:pStyle w:val="a4"/>
        <w:widowControl/>
        <w:tabs>
          <w:tab w:val="left" w:pos="7602"/>
          <w:tab w:val="left" w:pos="10331"/>
          <w:tab w:val="left" w:pos="10396"/>
        </w:tabs>
        <w:spacing w:line="340" w:lineRule="auto"/>
        <w:ind w:left="285" w:right="270"/>
        <w:contextualSpacing/>
      </w:pPr>
      <w:r>
        <w:t>- медицинский полис №</w:t>
      </w:r>
      <w:r>
        <w:rPr>
          <w:u w:val="single"/>
        </w:rPr>
        <w:tab/>
      </w:r>
      <w:r>
        <w:t xml:space="preserve">выдан ____________________г. </w:t>
      </w:r>
    </w:p>
    <w:p w:rsidR="008C3161" w:rsidRDefault="00FE3697">
      <w:pPr>
        <w:pStyle w:val="a4"/>
        <w:widowControl/>
        <w:tabs>
          <w:tab w:val="left" w:pos="7602"/>
          <w:tab w:val="left" w:pos="10331"/>
          <w:tab w:val="left" w:pos="10396"/>
        </w:tabs>
        <w:spacing w:before="120" w:line="340" w:lineRule="auto"/>
        <w:ind w:left="285" w:right="270"/>
        <w:contextualSpacing/>
      </w:pPr>
      <w:r>
        <w:t xml:space="preserve">- страховое свидетельство государственного пенсионного страхования №) </w:t>
      </w:r>
      <w:r>
        <w:t>________________________</w:t>
      </w:r>
    </w:p>
    <w:p w:rsidR="008C3161" w:rsidRDefault="00FE3697">
      <w:pPr>
        <w:widowControl/>
        <w:tabs>
          <w:tab w:val="left" w:pos="8149"/>
        </w:tabs>
        <w:ind w:left="285"/>
        <w:contextualSpacing/>
        <w:rPr>
          <w:sz w:val="20"/>
        </w:rPr>
      </w:pPr>
      <w:r>
        <w:rPr>
          <w:sz w:val="20"/>
        </w:rPr>
        <w:t>______________________                                                                                                               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8C3161">
      <w:pPr>
        <w:sectPr w:rsidR="008C3161">
          <w:pgSz w:w="11910" w:h="16840"/>
          <w:pgMar w:top="482" w:right="318" w:bottom="278" w:left="420" w:header="720" w:footer="720" w:gutter="0"/>
          <w:cols w:space="720"/>
        </w:sectPr>
      </w:pPr>
    </w:p>
    <w:p w:rsidR="008C3161" w:rsidRDefault="00FE3697">
      <w:pPr>
        <w:pStyle w:val="a4"/>
        <w:widowControl/>
        <w:spacing w:before="69"/>
        <w:ind w:left="9498" w:right="-29"/>
      </w:pPr>
      <w:r>
        <w:lastRenderedPageBreak/>
        <w:t>Приложение 3</w:t>
      </w:r>
    </w:p>
    <w:p w:rsidR="008C3161" w:rsidRDefault="008C3161">
      <w:pPr>
        <w:pStyle w:val="a4"/>
        <w:widowControl/>
        <w:spacing w:before="87"/>
        <w:ind w:left="4115"/>
      </w:pPr>
    </w:p>
    <w:p w:rsidR="008C3161" w:rsidRDefault="00FE3697">
      <w:pPr>
        <w:pStyle w:val="a4"/>
        <w:widowControl/>
        <w:spacing w:before="87"/>
        <w:ind w:left="4115"/>
      </w:pPr>
      <w:r>
        <w:t>Директору МАОУ «Многопр</w:t>
      </w:r>
      <w:r>
        <w:t>офильный лицей №11»</w:t>
      </w:r>
    </w:p>
    <w:p w:rsidR="008C3161" w:rsidRDefault="00FE3697">
      <w:pPr>
        <w:pStyle w:val="a4"/>
        <w:widowControl/>
        <w:spacing w:before="87"/>
        <w:ind w:left="4115"/>
      </w:pPr>
      <w:r>
        <w:t>_________________________________________________________</w:t>
      </w:r>
    </w:p>
    <w:p w:rsidR="008C3161" w:rsidRDefault="00FE3697">
      <w:pPr>
        <w:pStyle w:val="a4"/>
        <w:widowControl/>
        <w:tabs>
          <w:tab w:val="left" w:pos="10934"/>
        </w:tabs>
        <w:spacing w:before="142"/>
        <w:ind w:left="4115"/>
        <w:rPr>
          <w:sz w:val="20"/>
        </w:rPr>
      </w:pPr>
      <w:r>
        <w:rPr>
          <w:u w:val="single"/>
        </w:rPr>
        <w:tab/>
      </w:r>
    </w:p>
    <w:p w:rsidR="008C3161" w:rsidRDefault="00FE3697">
      <w:pPr>
        <w:widowControl/>
        <w:ind w:left="4115"/>
        <w:contextualSpacing/>
        <w:jc w:val="center"/>
        <w:rPr>
          <w:sz w:val="20"/>
        </w:rPr>
      </w:pPr>
      <w:r>
        <w:rPr>
          <w:sz w:val="20"/>
        </w:rPr>
        <w:t>(фамилия, имя, отчество (при наличии) заявителя полностью)</w:t>
      </w:r>
    </w:p>
    <w:p w:rsidR="008C3161" w:rsidRDefault="00FE3697">
      <w:pPr>
        <w:pStyle w:val="a4"/>
        <w:widowControl/>
        <w:ind w:left="4115"/>
      </w:pPr>
      <w:r>
        <w:t>адрес места жительства и (или) адрес места</w:t>
      </w:r>
    </w:p>
    <w:p w:rsidR="008C3161" w:rsidRDefault="00FE3697">
      <w:pPr>
        <w:pStyle w:val="a4"/>
        <w:widowControl/>
        <w:tabs>
          <w:tab w:val="left" w:pos="10955"/>
        </w:tabs>
        <w:spacing w:before="122"/>
        <w:ind w:left="4115"/>
        <w:rPr>
          <w:sz w:val="20"/>
        </w:rPr>
      </w:pPr>
      <w:r>
        <w:t>пребывания заявителя:</w:t>
      </w:r>
      <w:r>
        <w:rPr>
          <w:u w:val="single"/>
        </w:rPr>
        <w:tab/>
      </w:r>
    </w:p>
    <w:p w:rsidR="008C3161" w:rsidRDefault="00FE3697">
      <w:pPr>
        <w:pStyle w:val="a4"/>
        <w:widowControl/>
        <w:tabs>
          <w:tab w:val="left" w:pos="10881"/>
        </w:tabs>
        <w:spacing w:before="120"/>
        <w:ind w:left="4115"/>
      </w:pPr>
      <w:r>
        <w:t xml:space="preserve">телефон заявителя </w:t>
      </w:r>
      <w:r>
        <w:rPr>
          <w:u w:val="single"/>
        </w:rPr>
        <w:tab/>
        <w:t>_</w:t>
      </w:r>
    </w:p>
    <w:p w:rsidR="008C3161" w:rsidRDefault="00FE3697">
      <w:pPr>
        <w:pStyle w:val="a4"/>
        <w:widowControl/>
        <w:ind w:left="4115"/>
      </w:pPr>
      <w:r>
        <w:t>адрес электронной почты заявит</w:t>
      </w:r>
      <w:r>
        <w:t>еля __________________________</w:t>
      </w:r>
    </w:p>
    <w:p w:rsidR="008C3161" w:rsidRDefault="008C3161">
      <w:pPr>
        <w:pStyle w:val="a4"/>
        <w:widowControl/>
        <w:spacing w:before="137"/>
        <w:rPr>
          <w:sz w:val="20"/>
        </w:rPr>
      </w:pPr>
    </w:p>
    <w:p w:rsidR="008C3161" w:rsidRDefault="008C3161">
      <w:pPr>
        <w:pStyle w:val="a4"/>
      </w:pPr>
    </w:p>
    <w:p w:rsidR="008C3161" w:rsidRDefault="008C3161">
      <w:pPr>
        <w:pStyle w:val="a4"/>
        <w:widowControl/>
        <w:spacing w:before="244"/>
      </w:pPr>
    </w:p>
    <w:p w:rsidR="008C3161" w:rsidRDefault="00FE3697">
      <w:pPr>
        <w:pStyle w:val="1"/>
        <w:spacing w:before="1"/>
        <w:ind w:right="536"/>
        <w:jc w:val="center"/>
      </w:pPr>
      <w:r>
        <w:t>заявление.</w:t>
      </w:r>
    </w:p>
    <w:p w:rsidR="008C3161" w:rsidRDefault="008C3161">
      <w:pPr>
        <w:pStyle w:val="a4"/>
        <w:widowControl/>
        <w:spacing w:before="240"/>
        <w:rPr>
          <w:b/>
        </w:rPr>
      </w:pPr>
    </w:p>
    <w:p w:rsidR="008C3161" w:rsidRDefault="00FE3697">
      <w:pPr>
        <w:pStyle w:val="a4"/>
        <w:widowControl/>
        <w:tabs>
          <w:tab w:val="left" w:pos="2743"/>
          <w:tab w:val="left" w:pos="3758"/>
          <w:tab w:val="left" w:pos="9560"/>
        </w:tabs>
        <w:ind w:left="285" w:right="270"/>
        <w:jc w:val="both"/>
      </w:pPr>
      <w:r>
        <w:t xml:space="preserve">Прошу Вас принять в </w:t>
      </w:r>
      <w:r>
        <w:rPr>
          <w:u w:val="single"/>
        </w:rPr>
        <w:tab/>
        <w:t xml:space="preserve">     </w:t>
      </w:r>
      <w:r>
        <w:t>класс моего сына (мою дочь) ________________________________________</w:t>
      </w:r>
    </w:p>
    <w:p w:rsidR="008C3161" w:rsidRDefault="00FE3697">
      <w:pPr>
        <w:widowControl/>
        <w:spacing w:before="1"/>
        <w:ind w:left="285" w:right="270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(фамилия, имя, отчество (при наличии) ребенка полностью)</w:t>
      </w:r>
    </w:p>
    <w:p w:rsidR="008C3161" w:rsidRDefault="00FE3697">
      <w:pPr>
        <w:widowControl/>
        <w:ind w:left="284"/>
      </w:pPr>
      <w:r>
        <w:rPr>
          <w:sz w:val="16"/>
        </w:rPr>
        <w:t>___________________________________________________________</w:t>
      </w:r>
      <w:r>
        <w:rPr>
          <w:sz w:val="16"/>
        </w:rPr>
        <w:t>_________________________________________________________________________</w:t>
      </w:r>
    </w:p>
    <w:p w:rsidR="008C3161" w:rsidRDefault="00FE3697">
      <w:pPr>
        <w:widowControl/>
        <w:spacing w:before="1"/>
        <w:ind w:left="285" w:right="270"/>
        <w:jc w:val="both"/>
        <w:rPr>
          <w:sz w:val="24"/>
        </w:rPr>
      </w:pPr>
      <w:r>
        <w:rPr>
          <w:sz w:val="24"/>
        </w:rPr>
        <w:t>в порядке перевода из ____________________________________________________________________</w:t>
      </w:r>
    </w:p>
    <w:p w:rsidR="008C3161" w:rsidRDefault="00FE3697">
      <w:pPr>
        <w:widowControl/>
        <w:spacing w:before="1"/>
        <w:ind w:left="283" w:right="272"/>
        <w:jc w:val="both"/>
      </w:pPr>
      <w:r>
        <w:t xml:space="preserve">Дата рождения ребенка </w:t>
      </w:r>
      <w:r>
        <w:tab/>
        <w:t>____________________________________________________________________</w:t>
      </w:r>
      <w:r>
        <w:t>____</w:t>
      </w:r>
    </w:p>
    <w:p w:rsidR="008C3161" w:rsidRDefault="00FE3697">
      <w:pPr>
        <w:widowControl/>
        <w:spacing w:before="36"/>
        <w:ind w:left="283" w:right="272"/>
        <w:contextualSpacing/>
        <w:jc w:val="center"/>
        <w:rPr>
          <w:sz w:val="16"/>
        </w:rPr>
      </w:pPr>
      <w:r>
        <w:rPr>
          <w:sz w:val="16"/>
        </w:rPr>
        <w:t>(число, месяц, год рождения)</w:t>
      </w:r>
    </w:p>
    <w:p w:rsidR="008C3161" w:rsidRDefault="008C3161">
      <w:pPr>
        <w:pStyle w:val="a4"/>
        <w:widowControl/>
        <w:ind w:left="283" w:right="272"/>
        <w:contextualSpacing/>
        <w:jc w:val="both"/>
        <w:rPr>
          <w:sz w:val="16"/>
        </w:rPr>
      </w:pPr>
    </w:p>
    <w:p w:rsidR="008C3161" w:rsidRDefault="00FE3697">
      <w:pPr>
        <w:pStyle w:val="a4"/>
        <w:widowControl/>
        <w:tabs>
          <w:tab w:val="left" w:pos="10656"/>
        </w:tabs>
        <w:ind w:left="283" w:right="272"/>
        <w:contextualSpacing/>
        <w:jc w:val="both"/>
      </w:pPr>
      <w:r>
        <w:t>Место рождения _________________________________________________________________________</w:t>
      </w:r>
    </w:p>
    <w:p w:rsidR="008C3161" w:rsidRDefault="00FE3697">
      <w:pPr>
        <w:pStyle w:val="a4"/>
        <w:widowControl/>
        <w:tabs>
          <w:tab w:val="left" w:pos="10892"/>
        </w:tabs>
        <w:ind w:left="283" w:right="272"/>
        <w:contextualSpacing/>
        <w:jc w:val="both"/>
        <w:rPr>
          <w:u w:val="single"/>
        </w:rPr>
      </w:pPr>
      <w:r>
        <w:t xml:space="preserve">Адрес места жительства и (или) адрес места пребывания ребенка </w:t>
      </w:r>
      <w:r>
        <w:rPr>
          <w:u w:val="single"/>
        </w:rPr>
        <w:tab/>
      </w:r>
    </w:p>
    <w:p w:rsidR="008C3161" w:rsidRDefault="008C3161">
      <w:pPr>
        <w:pStyle w:val="a4"/>
        <w:widowControl/>
        <w:tabs>
          <w:tab w:val="left" w:pos="10892"/>
        </w:tabs>
        <w:spacing w:before="233"/>
        <w:ind w:left="285" w:right="270"/>
        <w:jc w:val="both"/>
        <w:rPr>
          <w:sz w:val="20"/>
        </w:rPr>
      </w:pP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ФИО отца (усыновителя/опекуна): </w:t>
      </w:r>
      <w:r>
        <w:rPr>
          <w:sz w:val="24"/>
        </w:rPr>
        <w:t>__________________________________________________________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фактическое место жительства _____________________________________________________________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адрес электронной почты: ________________________________________________________________ 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Телефон отца (у</w:t>
      </w:r>
      <w:r>
        <w:rPr>
          <w:sz w:val="24"/>
        </w:rPr>
        <w:t>сыновителя/опекуна) _______________________________________________________</w:t>
      </w:r>
    </w:p>
    <w:p w:rsidR="008C3161" w:rsidRDefault="008C3161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ФИО матери (усыновителя/опекуна): 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Фактическое место жительства_____________________________________________________________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адрес электронной почты__________________________________________________________________ </w:t>
      </w:r>
    </w:p>
    <w:p w:rsidR="008C3161" w:rsidRDefault="00FE3697">
      <w:pPr>
        <w:widowControl/>
        <w:spacing w:before="2"/>
        <w:ind w:left="285" w:right="270"/>
        <w:jc w:val="both"/>
      </w:pPr>
      <w:r>
        <w:rPr>
          <w:sz w:val="24"/>
        </w:rPr>
        <w:t>телефон матери (усыновителя/опекуна): _____________________________________________________</w:t>
      </w:r>
    </w:p>
    <w:p w:rsidR="008C3161" w:rsidRDefault="00FE3697">
      <w:pPr>
        <w:widowControl/>
        <w:tabs>
          <w:tab w:val="left" w:pos="142"/>
          <w:tab w:val="left" w:pos="284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- наличие права на первоочередной или преимущественный прием ___________</w:t>
      </w:r>
      <w:r>
        <w:rPr>
          <w:sz w:val="24"/>
        </w:rPr>
        <w:t>___________________</w:t>
      </w:r>
    </w:p>
    <w:p w:rsidR="008C3161" w:rsidRDefault="00FE3697">
      <w:pPr>
        <w:widowControl/>
        <w:tabs>
          <w:tab w:val="left" w:pos="142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>
        <w:rPr>
          <w:sz w:val="24"/>
        </w:rPr>
        <w:t>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___________________________________________________________________________</w:t>
      </w:r>
    </w:p>
    <w:p w:rsidR="008C3161" w:rsidRDefault="00FE3697">
      <w:pPr>
        <w:widowControl/>
        <w:tabs>
          <w:tab w:val="left" w:pos="142"/>
        </w:tabs>
        <w:ind w:left="285" w:right="270"/>
        <w:contextualSpacing/>
        <w:jc w:val="both"/>
        <w:rPr>
          <w:sz w:val="16"/>
        </w:rPr>
      </w:pPr>
      <w:r>
        <w:rPr>
          <w:sz w:val="16"/>
        </w:rPr>
        <w:t xml:space="preserve">                                     </w:t>
      </w:r>
      <w:r>
        <w:rPr>
          <w:sz w:val="16"/>
        </w:rPr>
        <w:t xml:space="preserve">                                                  (имеется / не имеется, № заключения ПМКК)</w:t>
      </w:r>
    </w:p>
    <w:p w:rsidR="008C3161" w:rsidRDefault="008C3161">
      <w:pPr>
        <w:widowControl/>
        <w:tabs>
          <w:tab w:val="left" w:pos="142"/>
        </w:tabs>
        <w:ind w:left="285" w:right="270"/>
        <w:contextualSpacing/>
        <w:jc w:val="both"/>
        <w:rPr>
          <w:sz w:val="24"/>
        </w:rPr>
      </w:pP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- согласен(а) на обучение ребенка по адаптированной образовательной программе </w:t>
      </w:r>
      <w:r>
        <w:t xml:space="preserve">(в случае необходимости обучения по адаптированной образовательной программе) </w:t>
      </w:r>
      <w:r>
        <w:rPr>
          <w:sz w:val="24"/>
        </w:rPr>
        <w:t>_______</w:t>
      </w:r>
      <w:r>
        <w:rPr>
          <w:sz w:val="24"/>
        </w:rPr>
        <w:t>______________________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r>
        <w:rPr>
          <w:sz w:val="20"/>
        </w:rPr>
        <w:t>______________________                                                                                                               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 язык образования ________________________________________________________________________</w:t>
      </w:r>
    </w:p>
    <w:p w:rsidR="008C3161" w:rsidRDefault="00FE3697">
      <w:pPr>
        <w:widowControl/>
        <w:ind w:left="285" w:right="270"/>
        <w:contextualSpacing/>
        <w:jc w:val="both"/>
      </w:pPr>
      <w:r>
        <w:rPr>
          <w:sz w:val="24"/>
        </w:rPr>
        <w:t>- в</w:t>
      </w:r>
      <w:r>
        <w:t xml:space="preserve"> качестве родного языка из числа языков народов Российской Федерации, из числа государственных языков Республики Татарстан в пределах возможностей, предоставляемы</w:t>
      </w:r>
      <w:r>
        <w:t xml:space="preserve">х МАОУ </w:t>
      </w:r>
      <w:r>
        <w:rPr>
          <w:sz w:val="24"/>
        </w:rPr>
        <w:t xml:space="preserve">«Многопрофильный лицей №11», </w:t>
      </w:r>
      <w:r>
        <w:t>выбираю для изучения _____________________________________________________язык</w:t>
      </w:r>
    </w:p>
    <w:p w:rsidR="008C3161" w:rsidRDefault="00FE3697">
      <w:pPr>
        <w:widowControl/>
        <w:spacing w:before="3"/>
        <w:ind w:left="1776"/>
        <w:rPr>
          <w:sz w:val="16"/>
        </w:rPr>
      </w:pPr>
      <w:r>
        <w:rPr>
          <w:sz w:val="16"/>
        </w:rPr>
        <w:t xml:space="preserve">                                  (указывается русский, татарский, государственный татарский)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- ознакомлен(а) с уставом </w:t>
      </w:r>
      <w:r>
        <w:t>МАОУ «Многопрофильный</w:t>
      </w:r>
      <w:r>
        <w:t xml:space="preserve"> лицей №11»</w:t>
      </w:r>
      <w:r>
        <w:rPr>
          <w:sz w:val="24"/>
        </w:rPr>
        <w:t xml:space="preserve">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>
        <w:rPr>
          <w:sz w:val="24"/>
        </w:rPr>
        <w:t>права и обязанности, обучающихся _________________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r>
        <w:rPr>
          <w:sz w:val="20"/>
        </w:rPr>
        <w:t>______________________                                                                                                               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lastRenderedPageBreak/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8C3161">
      <w:pPr>
        <w:pStyle w:val="a4"/>
        <w:widowControl/>
        <w:spacing w:before="57"/>
        <w:rPr>
          <w:sz w:val="20"/>
        </w:rPr>
      </w:pPr>
    </w:p>
    <w:p w:rsidR="008C3161" w:rsidRDefault="00FE3697">
      <w:pPr>
        <w:pStyle w:val="a4"/>
        <w:widowControl/>
        <w:ind w:left="357" w:right="243"/>
        <w:jc w:val="both"/>
      </w:pPr>
      <w:r>
        <w:t xml:space="preserve"> - согласен(а) на обрабо</w:t>
      </w:r>
      <w:r>
        <w:t>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как в бумажном, так и в электронном виде.</w:t>
      </w:r>
    </w:p>
    <w:p w:rsidR="008C3161" w:rsidRDefault="00FE3697">
      <w:pPr>
        <w:pStyle w:val="a4"/>
        <w:widowControl/>
        <w:ind w:left="357" w:right="243"/>
        <w:jc w:val="both"/>
      </w:pPr>
      <w:r>
        <w:t>- согласен(а) на разм</w:t>
      </w:r>
      <w:r>
        <w:t>ещение информации о ребенке (фамилия, имя, отчество (при наличии), фото и видеоматериалы) на официальных интернет-каналах и порталах, в том числе на сайте МАОУ «Многопрофильный лицей №11».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r>
        <w:rPr>
          <w:sz w:val="20"/>
        </w:rPr>
        <w:t xml:space="preserve">______________________                                             </w:t>
      </w:r>
      <w:r>
        <w:rPr>
          <w:sz w:val="20"/>
        </w:rPr>
        <w:t xml:space="preserve">                                                                  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8C3161">
      <w:pPr>
        <w:pStyle w:val="a4"/>
      </w:pPr>
    </w:p>
    <w:p w:rsidR="008C3161" w:rsidRDefault="00FE3697">
      <w:pPr>
        <w:widowControl/>
        <w:ind w:left="285" w:right="270"/>
        <w:contextualSpacing/>
        <w:jc w:val="both"/>
      </w:pPr>
      <w:r>
        <w:t xml:space="preserve">Дополнительные сведения в отношении ребенка, </w:t>
      </w:r>
      <w:r>
        <w:rPr>
          <w:sz w:val="24"/>
        </w:rPr>
        <w:t>представленные по усмотрению родителей (законных представителей:</w:t>
      </w:r>
    </w:p>
    <w:p w:rsidR="008C3161" w:rsidRDefault="00FE3697">
      <w:pPr>
        <w:pStyle w:val="a4"/>
        <w:widowControl/>
        <w:tabs>
          <w:tab w:val="left" w:pos="7602"/>
          <w:tab w:val="left" w:pos="10331"/>
          <w:tab w:val="left" w:pos="10396"/>
        </w:tabs>
        <w:spacing w:before="120" w:line="340" w:lineRule="auto"/>
        <w:ind w:left="285" w:right="255"/>
        <w:contextualSpacing/>
      </w:pPr>
      <w:r>
        <w:t>- медицинский полис №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u w:val="single"/>
        </w:rPr>
        <w:t xml:space="preserve">__  </w:t>
      </w:r>
      <w:r>
        <w:t>г. - страховое свидетельство государственного пенсионного страхования №</w:t>
      </w:r>
      <w:r>
        <w:rPr>
          <w:u w:val="single"/>
        </w:rPr>
        <w:tab/>
      </w:r>
      <w:r>
        <w:rPr>
          <w:u w:val="single"/>
        </w:rPr>
        <w:tab/>
        <w:t>____</w:t>
      </w:r>
    </w:p>
    <w:p w:rsidR="008C3161" w:rsidRDefault="00FE3697">
      <w:pPr>
        <w:widowControl/>
        <w:tabs>
          <w:tab w:val="left" w:pos="8149"/>
        </w:tabs>
        <w:ind w:left="285"/>
        <w:contextualSpacing/>
        <w:rPr>
          <w:sz w:val="20"/>
        </w:rPr>
      </w:pPr>
      <w:r>
        <w:rPr>
          <w:sz w:val="20"/>
        </w:rPr>
        <w:t xml:space="preserve">______________________                                                                                                               ____________________________ 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</w:t>
      </w:r>
      <w:r>
        <w:rPr>
          <w:sz w:val="16"/>
        </w:rPr>
        <w:t>пись)</w:t>
      </w:r>
    </w:p>
    <w:p w:rsidR="008C3161" w:rsidRDefault="008C3161">
      <w:pPr>
        <w:pStyle w:val="a4"/>
        <w:rPr>
          <w:sz w:val="20"/>
        </w:rPr>
      </w:pPr>
    </w:p>
    <w:p w:rsidR="008C3161" w:rsidRDefault="008C3161">
      <w:pPr>
        <w:pStyle w:val="a4"/>
        <w:widowControl/>
        <w:spacing w:before="99"/>
        <w:rPr>
          <w:sz w:val="20"/>
        </w:rPr>
      </w:pPr>
    </w:p>
    <w:p w:rsidR="008C3161" w:rsidRDefault="00FE3697">
      <w:pPr>
        <w:widowControl/>
        <w:ind w:right="255"/>
        <w:jc w:val="right"/>
      </w:pPr>
      <w:r>
        <w:rPr>
          <w:sz w:val="20"/>
        </w:rPr>
        <w:br w:type="page"/>
      </w:r>
      <w:r>
        <w:lastRenderedPageBreak/>
        <w:t>Приложение 4</w:t>
      </w:r>
    </w:p>
    <w:p w:rsidR="008C3161" w:rsidRDefault="008C3161">
      <w:pPr>
        <w:pStyle w:val="a4"/>
        <w:widowControl/>
        <w:spacing w:before="87"/>
        <w:ind w:left="4115"/>
      </w:pPr>
    </w:p>
    <w:p w:rsidR="008C3161" w:rsidRDefault="00FE3697">
      <w:pPr>
        <w:pStyle w:val="a4"/>
        <w:widowControl/>
        <w:spacing w:before="87"/>
        <w:ind w:left="4115"/>
      </w:pPr>
      <w:r>
        <w:t>Директору МАОУ «Многопрофильный лицей №11»</w:t>
      </w:r>
    </w:p>
    <w:p w:rsidR="008C3161" w:rsidRDefault="00FE3697">
      <w:pPr>
        <w:pStyle w:val="a4"/>
        <w:widowControl/>
        <w:spacing w:before="87"/>
        <w:ind w:left="4115"/>
      </w:pPr>
      <w:r>
        <w:t>_________________________________________________________</w:t>
      </w:r>
    </w:p>
    <w:p w:rsidR="008C3161" w:rsidRDefault="00FE3697">
      <w:pPr>
        <w:pStyle w:val="a4"/>
        <w:widowControl/>
        <w:tabs>
          <w:tab w:val="left" w:pos="10934"/>
        </w:tabs>
        <w:spacing w:before="142"/>
        <w:ind w:left="4115"/>
        <w:rPr>
          <w:sz w:val="20"/>
        </w:rPr>
      </w:pPr>
      <w:r>
        <w:rPr>
          <w:u w:val="single"/>
        </w:rPr>
        <w:tab/>
      </w:r>
    </w:p>
    <w:p w:rsidR="008C3161" w:rsidRDefault="00FE3697">
      <w:pPr>
        <w:widowControl/>
        <w:ind w:left="4115"/>
        <w:contextualSpacing/>
        <w:jc w:val="center"/>
        <w:rPr>
          <w:sz w:val="20"/>
        </w:rPr>
      </w:pPr>
      <w:r>
        <w:rPr>
          <w:sz w:val="20"/>
        </w:rPr>
        <w:t>(фамилия, имя, отчество (при наличии) заявителя полностью)</w:t>
      </w:r>
    </w:p>
    <w:p w:rsidR="008C3161" w:rsidRDefault="00FE3697">
      <w:pPr>
        <w:pStyle w:val="a4"/>
        <w:widowControl/>
        <w:ind w:left="4115"/>
      </w:pPr>
      <w:r>
        <w:t>адрес места жительства и (или) адрес места</w:t>
      </w:r>
    </w:p>
    <w:p w:rsidR="008C3161" w:rsidRDefault="00FE3697">
      <w:pPr>
        <w:pStyle w:val="a4"/>
        <w:widowControl/>
        <w:tabs>
          <w:tab w:val="left" w:pos="10955"/>
        </w:tabs>
        <w:spacing w:before="122"/>
        <w:ind w:left="4115"/>
        <w:rPr>
          <w:sz w:val="20"/>
        </w:rPr>
      </w:pPr>
      <w:r>
        <w:t>пребывания заявителя:</w:t>
      </w:r>
      <w:r>
        <w:rPr>
          <w:u w:val="single"/>
        </w:rPr>
        <w:tab/>
      </w:r>
    </w:p>
    <w:p w:rsidR="008C3161" w:rsidRDefault="00FE3697">
      <w:pPr>
        <w:pStyle w:val="a4"/>
        <w:widowControl/>
        <w:tabs>
          <w:tab w:val="left" w:pos="10881"/>
        </w:tabs>
        <w:spacing w:before="120"/>
        <w:ind w:left="4115"/>
      </w:pPr>
      <w:r>
        <w:t>телеф</w:t>
      </w:r>
      <w:r>
        <w:t xml:space="preserve">он заявителя </w:t>
      </w:r>
      <w:r>
        <w:rPr>
          <w:u w:val="single"/>
        </w:rPr>
        <w:tab/>
      </w:r>
      <w:r>
        <w:t>_</w:t>
      </w:r>
    </w:p>
    <w:p w:rsidR="008C3161" w:rsidRDefault="00FE3697">
      <w:pPr>
        <w:pStyle w:val="a4"/>
        <w:widowControl/>
        <w:ind w:left="4115"/>
      </w:pPr>
      <w:r>
        <w:t>адрес электронной почты заявителя __________________________</w:t>
      </w:r>
    </w:p>
    <w:p w:rsidR="008C3161" w:rsidRDefault="008C3161">
      <w:pPr>
        <w:pStyle w:val="a4"/>
        <w:widowControl/>
        <w:spacing w:before="137"/>
        <w:rPr>
          <w:sz w:val="20"/>
        </w:rPr>
      </w:pPr>
    </w:p>
    <w:p w:rsidR="008C3161" w:rsidRDefault="008C3161">
      <w:pPr>
        <w:pStyle w:val="a4"/>
      </w:pPr>
    </w:p>
    <w:p w:rsidR="008C3161" w:rsidRDefault="008C3161">
      <w:pPr>
        <w:pStyle w:val="a4"/>
        <w:widowControl/>
        <w:spacing w:before="244"/>
      </w:pPr>
    </w:p>
    <w:p w:rsidR="008C3161" w:rsidRDefault="00FE3697">
      <w:pPr>
        <w:pStyle w:val="1"/>
        <w:spacing w:before="1"/>
        <w:ind w:right="536"/>
        <w:jc w:val="center"/>
      </w:pPr>
      <w:r>
        <w:t>заявление.</w:t>
      </w:r>
    </w:p>
    <w:p w:rsidR="008C3161" w:rsidRDefault="008C3161">
      <w:pPr>
        <w:pStyle w:val="a4"/>
        <w:widowControl/>
        <w:spacing w:before="240"/>
        <w:rPr>
          <w:b/>
        </w:rPr>
      </w:pPr>
    </w:p>
    <w:p w:rsidR="008C3161" w:rsidRDefault="00FE3697">
      <w:pPr>
        <w:pStyle w:val="a4"/>
        <w:widowControl/>
        <w:tabs>
          <w:tab w:val="left" w:pos="2743"/>
          <w:tab w:val="left" w:pos="3758"/>
          <w:tab w:val="left" w:pos="9560"/>
          <w:tab w:val="left" w:pos="10900"/>
        </w:tabs>
        <w:ind w:left="285" w:right="270"/>
        <w:jc w:val="both"/>
      </w:pPr>
      <w:r>
        <w:t>Прошу Вас принять меня, _________________________________________________________________</w:t>
      </w:r>
    </w:p>
    <w:p w:rsidR="008C3161" w:rsidRDefault="00FE3697">
      <w:pPr>
        <w:widowControl/>
        <w:spacing w:before="1"/>
        <w:ind w:left="285" w:right="270"/>
        <w:jc w:val="center"/>
        <w:rPr>
          <w:sz w:val="16"/>
        </w:rPr>
      </w:pPr>
      <w:r>
        <w:rPr>
          <w:sz w:val="16"/>
        </w:rPr>
        <w:t>(фамилия, имя, отчество (при наличии) заявителя полностью)</w:t>
      </w:r>
    </w:p>
    <w:p w:rsidR="008C3161" w:rsidRDefault="00FE3697">
      <w:pPr>
        <w:widowControl/>
        <w:spacing w:before="1"/>
        <w:ind w:left="285" w:right="270"/>
        <w:jc w:val="both"/>
        <w:rPr>
          <w:sz w:val="24"/>
          <w:highlight w:val="white"/>
        </w:rPr>
      </w:pPr>
      <w:r>
        <w:rPr>
          <w:sz w:val="24"/>
        </w:rPr>
        <w:t>___________________________________________________________________в ______________ класс __________________</w:t>
      </w:r>
      <w:r>
        <w:rPr>
          <w:sz w:val="24"/>
          <w:highlight w:val="white"/>
        </w:rPr>
        <w:t> профиля с углубленным изучением _______________________________________</w:t>
      </w:r>
    </w:p>
    <w:p w:rsidR="008C3161" w:rsidRDefault="00FE3697">
      <w:pPr>
        <w:widowControl/>
        <w:spacing w:before="1"/>
        <w:ind w:left="285" w:right="270"/>
        <w:jc w:val="both"/>
        <w:rPr>
          <w:sz w:val="24"/>
        </w:rPr>
      </w:pPr>
      <w:r>
        <w:rPr>
          <w:sz w:val="24"/>
          <w:highlight w:val="white"/>
        </w:rPr>
        <w:t xml:space="preserve">в порядке перевода из </w:t>
      </w:r>
      <w:r>
        <w:rPr>
          <w:sz w:val="24"/>
          <w:highlight w:val="white"/>
        </w:rPr>
        <w:t>____________________________________________________________________</w:t>
      </w:r>
    </w:p>
    <w:p w:rsidR="008C3161" w:rsidRDefault="00FE3697">
      <w:pPr>
        <w:widowControl/>
        <w:spacing w:before="1"/>
        <w:ind w:left="283" w:right="272"/>
        <w:jc w:val="both"/>
      </w:pPr>
      <w:r>
        <w:t>Дата рождения ___________________________________________________________________________________</w:t>
      </w:r>
    </w:p>
    <w:p w:rsidR="008C3161" w:rsidRDefault="00FE3697">
      <w:pPr>
        <w:widowControl/>
        <w:spacing w:before="36"/>
        <w:ind w:left="283" w:right="272"/>
        <w:contextualSpacing/>
        <w:jc w:val="center"/>
        <w:rPr>
          <w:sz w:val="16"/>
        </w:rPr>
      </w:pPr>
      <w:r>
        <w:rPr>
          <w:sz w:val="16"/>
        </w:rPr>
        <w:t>(число, месяц, год рождения)</w:t>
      </w:r>
    </w:p>
    <w:p w:rsidR="008C3161" w:rsidRDefault="008C3161">
      <w:pPr>
        <w:pStyle w:val="a4"/>
        <w:widowControl/>
        <w:ind w:left="283" w:right="272"/>
        <w:contextualSpacing/>
        <w:jc w:val="both"/>
        <w:rPr>
          <w:sz w:val="16"/>
        </w:rPr>
      </w:pPr>
    </w:p>
    <w:p w:rsidR="008C3161" w:rsidRDefault="00FE3697">
      <w:pPr>
        <w:pStyle w:val="a4"/>
        <w:widowControl/>
        <w:tabs>
          <w:tab w:val="left" w:pos="10656"/>
        </w:tabs>
        <w:ind w:left="283" w:right="272"/>
        <w:contextualSpacing/>
        <w:jc w:val="both"/>
      </w:pPr>
      <w:r>
        <w:t xml:space="preserve">Место рождения </w:t>
      </w:r>
      <w:r>
        <w:t>_________________________________________________________________________</w:t>
      </w:r>
    </w:p>
    <w:p w:rsidR="008C3161" w:rsidRDefault="00FE3697">
      <w:pPr>
        <w:pStyle w:val="a4"/>
        <w:widowControl/>
        <w:tabs>
          <w:tab w:val="left" w:pos="10892"/>
        </w:tabs>
        <w:ind w:left="283" w:right="272"/>
        <w:contextualSpacing/>
        <w:jc w:val="both"/>
        <w:rPr>
          <w:u w:val="single"/>
        </w:rPr>
      </w:pPr>
      <w:r>
        <w:t xml:space="preserve">Адрес места жительства и (или) адрес места пребывания поступающего </w:t>
      </w:r>
      <w:r>
        <w:rPr>
          <w:u w:val="single"/>
        </w:rPr>
        <w:tab/>
      </w:r>
    </w:p>
    <w:p w:rsidR="008C3161" w:rsidRDefault="00FE3697">
      <w:pPr>
        <w:pStyle w:val="a4"/>
        <w:widowControl/>
        <w:tabs>
          <w:tab w:val="left" w:pos="10892"/>
        </w:tabs>
        <w:spacing w:before="233"/>
        <w:ind w:left="285" w:right="270"/>
        <w:jc w:val="both"/>
        <w:rPr>
          <w:sz w:val="20"/>
        </w:rPr>
      </w:pPr>
      <w:r>
        <w:t>Сведения о родителе (родителях) (законном представителе (законных представителях) поступающего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ФИО отца (усыновит</w:t>
      </w:r>
      <w:r>
        <w:rPr>
          <w:sz w:val="24"/>
        </w:rPr>
        <w:t>еля/опекуна): __________________________________________________________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фактическое место жительства _____________________________________________________________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адрес электронной почты: _________________________________________________________________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Т</w:t>
      </w:r>
      <w:r>
        <w:rPr>
          <w:sz w:val="24"/>
        </w:rPr>
        <w:t>елефон отца (усыновителя/опекуна) _______________________________________________________</w:t>
      </w:r>
    </w:p>
    <w:p w:rsidR="008C3161" w:rsidRDefault="008C3161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ФИО матери (усыновителя/опекуна): _______________________________________________________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Фактическое место жительства_______________________________________________</w:t>
      </w:r>
      <w:r>
        <w:rPr>
          <w:sz w:val="24"/>
        </w:rPr>
        <w:t>______________</w:t>
      </w:r>
    </w:p>
    <w:p w:rsidR="008C3161" w:rsidRDefault="00FE3697">
      <w:pPr>
        <w:widowControl/>
        <w:tabs>
          <w:tab w:val="left" w:pos="9781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адрес электронной почты__________________________________________________________________ </w:t>
      </w:r>
    </w:p>
    <w:p w:rsidR="008C3161" w:rsidRDefault="00FE3697">
      <w:pPr>
        <w:widowControl/>
        <w:spacing w:before="2"/>
        <w:ind w:left="285" w:right="270"/>
        <w:jc w:val="both"/>
        <w:rPr>
          <w:sz w:val="24"/>
        </w:rPr>
      </w:pPr>
      <w:r>
        <w:rPr>
          <w:sz w:val="24"/>
        </w:rPr>
        <w:t>телефон матери (усыновителя/опекуна): _____________________________________________________</w:t>
      </w:r>
    </w:p>
    <w:p w:rsidR="008C3161" w:rsidRDefault="008C3161">
      <w:pPr>
        <w:pStyle w:val="a4"/>
        <w:widowControl/>
        <w:ind w:left="284"/>
        <w:jc w:val="both"/>
      </w:pPr>
    </w:p>
    <w:p w:rsidR="008C3161" w:rsidRDefault="00FE3697">
      <w:pPr>
        <w:pStyle w:val="a4"/>
        <w:widowControl/>
        <w:ind w:left="284" w:right="397"/>
        <w:jc w:val="both"/>
      </w:pPr>
      <w:r>
        <w:t>Даю согласие МАОУ «Многопрофильный лицей №11» на обработк</w:t>
      </w:r>
      <w:r>
        <w:t>у персональных данных родителей (законных представителей) заявителя</w:t>
      </w:r>
    </w:p>
    <w:p w:rsidR="008C3161" w:rsidRDefault="008C3161">
      <w:pPr>
        <w:pStyle w:val="a4"/>
        <w:widowControl/>
        <w:spacing w:before="99"/>
        <w:rPr>
          <w:sz w:val="20"/>
        </w:rPr>
      </w:pPr>
    </w:p>
    <w:p w:rsidR="008C3161" w:rsidRDefault="00FE3697">
      <w:pPr>
        <w:widowControl/>
        <w:tabs>
          <w:tab w:val="left" w:pos="8149"/>
        </w:tabs>
        <w:ind w:left="285"/>
        <w:contextualSpacing/>
        <w:rPr>
          <w:sz w:val="20"/>
        </w:rPr>
      </w:pPr>
      <w:r>
        <w:rPr>
          <w:sz w:val="20"/>
        </w:rPr>
        <w:t>______________________                              ____________________________________________________________________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 xml:space="preserve">                (подпись)</w:t>
      </w:r>
      <w:r>
        <w:rPr>
          <w:sz w:val="20"/>
        </w:rPr>
        <w:t xml:space="preserve">                                             </w:t>
      </w:r>
      <w:r>
        <w:rPr>
          <w:sz w:val="16"/>
        </w:rPr>
        <w:t>(фамилия, имя, отчество (последнее – при наличии) родителя (законного представителя) заявителя)</w:t>
      </w:r>
    </w:p>
    <w:p w:rsidR="008C3161" w:rsidRDefault="008C3161">
      <w:pPr>
        <w:widowControl/>
        <w:spacing w:before="2"/>
        <w:ind w:left="285" w:right="270"/>
        <w:jc w:val="both"/>
        <w:rPr>
          <w:sz w:val="24"/>
        </w:rPr>
      </w:pPr>
    </w:p>
    <w:p w:rsidR="008C3161" w:rsidRDefault="008C3161">
      <w:pPr>
        <w:widowControl/>
        <w:spacing w:before="2"/>
        <w:ind w:left="285" w:right="270"/>
        <w:jc w:val="both"/>
      </w:pPr>
    </w:p>
    <w:p w:rsidR="008C3161" w:rsidRDefault="00FE3697">
      <w:pPr>
        <w:widowControl/>
        <w:tabs>
          <w:tab w:val="left" w:pos="142"/>
          <w:tab w:val="left" w:pos="284"/>
        </w:tabs>
        <w:ind w:left="285" w:right="270"/>
        <w:contextualSpacing/>
        <w:jc w:val="both"/>
        <w:rPr>
          <w:sz w:val="24"/>
        </w:rPr>
      </w:pPr>
      <w:r>
        <w:rPr>
          <w:sz w:val="24"/>
        </w:rPr>
        <w:t>- наличие права на первоочередной прием ___________________________________________________</w:t>
      </w:r>
    </w:p>
    <w:p w:rsidR="008C3161" w:rsidRDefault="008C3161">
      <w:pPr>
        <w:widowControl/>
        <w:ind w:left="285" w:right="270"/>
        <w:jc w:val="both"/>
        <w:rPr>
          <w:sz w:val="24"/>
        </w:rPr>
      </w:pPr>
    </w:p>
    <w:p w:rsidR="008C3161" w:rsidRDefault="00FE3697">
      <w:pPr>
        <w:widowControl/>
        <w:ind w:left="285" w:right="270"/>
        <w:jc w:val="both"/>
        <w:rPr>
          <w:sz w:val="24"/>
        </w:rPr>
      </w:pPr>
      <w:r>
        <w:rPr>
          <w:sz w:val="24"/>
        </w:rPr>
        <w:t>В соответствии с Фед</w:t>
      </w:r>
      <w:r>
        <w:rPr>
          <w:sz w:val="24"/>
        </w:rPr>
        <w:t>еральным законом от 29.12.2012 № 273-ФЗ «Об образовании в Российской Федерации» я, ___________________________________________________________________________,</w:t>
      </w:r>
    </w:p>
    <w:p w:rsidR="008C3161" w:rsidRDefault="00FE3697">
      <w:pPr>
        <w:widowControl/>
        <w:ind w:left="285" w:right="270" w:firstLine="708"/>
        <w:rPr>
          <w:sz w:val="24"/>
        </w:rPr>
      </w:pPr>
      <w:r>
        <w:rPr>
          <w:sz w:val="24"/>
        </w:rPr>
        <w:t xml:space="preserve">                                     </w:t>
      </w:r>
      <w:r>
        <w:rPr>
          <w:sz w:val="16"/>
        </w:rPr>
        <w:t xml:space="preserve">  (фамилия, имя, отчество (последнее – при наличии)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>заявляю</w:t>
      </w:r>
      <w:r>
        <w:rPr>
          <w:sz w:val="24"/>
        </w:rPr>
        <w:t xml:space="preserve"> о потребности поступающего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 _______________________________________________________________________________________</w:t>
      </w:r>
    </w:p>
    <w:p w:rsidR="008C3161" w:rsidRDefault="00FE3697">
      <w:pPr>
        <w:widowControl/>
        <w:ind w:left="285" w:right="270"/>
        <w:jc w:val="center"/>
        <w:rPr>
          <w:sz w:val="24"/>
        </w:rPr>
      </w:pPr>
      <w:r>
        <w:rPr>
          <w:sz w:val="16"/>
        </w:rPr>
        <w:t>(фамилия, имя, отчество (последнее – при наличии) поступающего)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>в обучении по адаптированной образовательной программе и (или) в создании с</w:t>
      </w:r>
      <w:r>
        <w:rPr>
          <w:sz w:val="24"/>
        </w:rPr>
        <w:t>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</w:t>
      </w:r>
      <w:r>
        <w:rPr>
          <w:sz w:val="24"/>
        </w:rPr>
        <w:t xml:space="preserve">ется). 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lastRenderedPageBreak/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>Также даю свое согласие (в случае подачи заявления поступающим, достигши</w:t>
      </w:r>
      <w:r>
        <w:rPr>
          <w:sz w:val="24"/>
        </w:rPr>
        <w:t xml:space="preserve">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8C3161" w:rsidRDefault="00FE3697">
      <w:pPr>
        <w:widowControl/>
        <w:tabs>
          <w:tab w:val="left" w:pos="8149"/>
        </w:tabs>
        <w:ind w:left="285" w:right="270"/>
        <w:rPr>
          <w:sz w:val="24"/>
        </w:rPr>
      </w:pPr>
      <w:r>
        <w:rPr>
          <w:sz w:val="24"/>
        </w:rPr>
        <w:t xml:space="preserve">______________________   </w:t>
      </w:r>
    </w:p>
    <w:p w:rsidR="008C3161" w:rsidRDefault="00FE3697">
      <w:pPr>
        <w:pStyle w:val="a4"/>
        <w:widowControl/>
        <w:ind w:left="284"/>
        <w:jc w:val="both"/>
      </w:pPr>
      <w:r>
        <w:t xml:space="preserve">Даю свое согласие на прием моего сына </w:t>
      </w:r>
      <w:r>
        <w:t>(дочери) в 10 класс</w:t>
      </w:r>
    </w:p>
    <w:p w:rsidR="008C3161" w:rsidRDefault="008C3161">
      <w:pPr>
        <w:pStyle w:val="a4"/>
        <w:widowControl/>
        <w:spacing w:before="99"/>
        <w:rPr>
          <w:sz w:val="20"/>
        </w:rPr>
      </w:pPr>
    </w:p>
    <w:p w:rsidR="008C3161" w:rsidRDefault="00FE3697">
      <w:pPr>
        <w:widowControl/>
        <w:tabs>
          <w:tab w:val="left" w:pos="8149"/>
        </w:tabs>
        <w:ind w:left="285" w:right="255"/>
        <w:contextualSpacing/>
        <w:rPr>
          <w:sz w:val="20"/>
        </w:rPr>
      </w:pPr>
      <w:bookmarkStart w:id="21" w:name="_Hlk177154014"/>
      <w:r>
        <w:rPr>
          <w:sz w:val="20"/>
        </w:rPr>
        <w:t>___________________                                    _____________________________________________________________________</w:t>
      </w:r>
    </w:p>
    <w:p w:rsidR="008C3161" w:rsidRDefault="00FE3697">
      <w:pPr>
        <w:widowControl/>
        <w:tabs>
          <w:tab w:val="left" w:pos="8149"/>
        </w:tabs>
        <w:ind w:right="397"/>
        <w:contextualSpacing/>
        <w:jc w:val="center"/>
        <w:rPr>
          <w:sz w:val="24"/>
        </w:rPr>
      </w:pPr>
      <w:r>
        <w:rPr>
          <w:sz w:val="16"/>
        </w:rPr>
        <w:t xml:space="preserve">                (подпись)</w:t>
      </w:r>
      <w:r>
        <w:rPr>
          <w:sz w:val="20"/>
        </w:rPr>
        <w:t xml:space="preserve">                                                           </w:t>
      </w:r>
      <w:r>
        <w:rPr>
          <w:sz w:val="16"/>
        </w:rPr>
        <w:t>(фамилия, имя, отчество (п</w:t>
      </w:r>
      <w:r>
        <w:rPr>
          <w:sz w:val="16"/>
        </w:rPr>
        <w:t>оследнее – при наличии) родителя (законного представителя) заявителя)</w:t>
      </w:r>
      <w:bookmarkEnd w:id="21"/>
    </w:p>
    <w:p w:rsidR="008C3161" w:rsidRDefault="008C3161">
      <w:pPr>
        <w:widowControl/>
        <w:ind w:left="285" w:right="270"/>
        <w:contextualSpacing/>
        <w:jc w:val="both"/>
        <w:rPr>
          <w:sz w:val="24"/>
        </w:rPr>
      </w:pP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>язык образования ________________________________________________________________________</w:t>
      </w:r>
    </w:p>
    <w:p w:rsidR="008C3161" w:rsidRDefault="00FE3697">
      <w:pPr>
        <w:widowControl/>
        <w:ind w:left="285" w:right="270"/>
        <w:contextualSpacing/>
        <w:jc w:val="both"/>
      </w:pPr>
      <w:r>
        <w:rPr>
          <w:sz w:val="24"/>
        </w:rPr>
        <w:t>- в</w:t>
      </w:r>
      <w:r>
        <w:t xml:space="preserve"> качестве родного языка из числа языков народов Российской Федерации, из числа государственн</w:t>
      </w:r>
      <w:r>
        <w:t xml:space="preserve">ых языков Республики Татарстан в пределах возможностей, предоставляемых МАОУ </w:t>
      </w:r>
      <w:r>
        <w:rPr>
          <w:sz w:val="24"/>
        </w:rPr>
        <w:t xml:space="preserve">«Многопрофильный лицей №11» </w:t>
      </w:r>
      <w:r>
        <w:t>выбираю для изучения ______________________________________________________язык</w:t>
      </w:r>
    </w:p>
    <w:p w:rsidR="008C3161" w:rsidRDefault="00FE3697">
      <w:pPr>
        <w:widowControl/>
        <w:spacing w:before="3"/>
        <w:ind w:left="1776"/>
        <w:rPr>
          <w:sz w:val="16"/>
        </w:rPr>
      </w:pPr>
      <w:r>
        <w:rPr>
          <w:sz w:val="16"/>
        </w:rPr>
        <w:t xml:space="preserve">                                              (указывается русский, тат</w:t>
      </w:r>
      <w:r>
        <w:rPr>
          <w:sz w:val="16"/>
        </w:rPr>
        <w:t>арский, государственный татарский)</w:t>
      </w:r>
    </w:p>
    <w:p w:rsidR="008C3161" w:rsidRDefault="00FE3697">
      <w:pPr>
        <w:widowControl/>
        <w:ind w:left="285" w:right="270"/>
        <w:contextualSpacing/>
        <w:jc w:val="both"/>
        <w:rPr>
          <w:sz w:val="24"/>
        </w:rPr>
      </w:pPr>
      <w:r>
        <w:rPr>
          <w:sz w:val="24"/>
        </w:rPr>
        <w:t xml:space="preserve">- ознакомлен(а) с уставом </w:t>
      </w:r>
      <w:r>
        <w:t>МАОУ «Многопрофильный лицей №11»</w:t>
      </w:r>
      <w:r>
        <w:rPr>
          <w:sz w:val="24"/>
        </w:rPr>
        <w:t>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</w:t>
      </w:r>
      <w:r>
        <w:rPr>
          <w:sz w:val="24"/>
        </w:rPr>
        <w:t>тами, регламентирующими организацию и осуществление образовательной деятельности, права и обязанности, обучающихся _________________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bookmarkStart w:id="22" w:name="_Hlk194055364"/>
      <w:r>
        <w:rPr>
          <w:sz w:val="20"/>
        </w:rPr>
        <w:t xml:space="preserve">______________________                                                                                                     </w:t>
      </w:r>
      <w:r>
        <w:rPr>
          <w:sz w:val="20"/>
        </w:rPr>
        <w:t xml:space="preserve">          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  <w:bookmarkEnd w:id="22"/>
    </w:p>
    <w:p w:rsidR="008C3161" w:rsidRDefault="008C3161">
      <w:pPr>
        <w:pStyle w:val="a4"/>
        <w:widowControl/>
        <w:spacing w:before="57"/>
        <w:rPr>
          <w:sz w:val="20"/>
        </w:rPr>
      </w:pPr>
    </w:p>
    <w:p w:rsidR="008C3161" w:rsidRDefault="00FE3697">
      <w:pPr>
        <w:pStyle w:val="a4"/>
        <w:widowControl/>
        <w:ind w:left="357" w:right="243"/>
        <w:jc w:val="both"/>
      </w:pPr>
      <w:r>
        <w:t xml:space="preserve"> - согласен(а) на обработку персональных данных заявителя в порядке, установленном Федеральным законом от 27.07.2006 №152-ФЗ «О персональных данных», в целях обеспечения обучения как в бумажном, так</w:t>
      </w:r>
      <w:r>
        <w:t xml:space="preserve"> и в электронном виде.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r>
        <w:rPr>
          <w:sz w:val="20"/>
        </w:rPr>
        <w:t>______________________                                                                                                               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8C3161">
      <w:pPr>
        <w:pStyle w:val="a4"/>
        <w:widowControl/>
        <w:ind w:left="357" w:right="243"/>
        <w:jc w:val="both"/>
      </w:pPr>
    </w:p>
    <w:p w:rsidR="008C3161" w:rsidRDefault="00FE3697">
      <w:pPr>
        <w:pStyle w:val="a4"/>
        <w:widowControl/>
        <w:ind w:left="357" w:right="243"/>
        <w:jc w:val="both"/>
      </w:pPr>
      <w:r>
        <w:t xml:space="preserve">- согласен(а) на размещение информации о себе </w:t>
      </w:r>
      <w:r>
        <w:t>(фамилия, имя, отчество (при наличии), фото и видеоматериалы) на официальных интернет-каналах и порталах, в том числе на сайте МАОУ «Многопрофильный лицей №11».</w:t>
      </w:r>
    </w:p>
    <w:p w:rsidR="008C3161" w:rsidRDefault="00FE3697">
      <w:pPr>
        <w:widowControl/>
        <w:tabs>
          <w:tab w:val="left" w:pos="8149"/>
        </w:tabs>
        <w:ind w:left="285"/>
        <w:rPr>
          <w:sz w:val="20"/>
        </w:rPr>
      </w:pPr>
      <w:r>
        <w:rPr>
          <w:sz w:val="20"/>
        </w:rPr>
        <w:t xml:space="preserve">______________________                                                                         </w:t>
      </w:r>
      <w:r>
        <w:rPr>
          <w:sz w:val="20"/>
        </w:rPr>
        <w:t xml:space="preserve">                                      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8C3161">
      <w:pPr>
        <w:pStyle w:val="a4"/>
      </w:pPr>
    </w:p>
    <w:p w:rsidR="008C3161" w:rsidRDefault="00FE3697">
      <w:pPr>
        <w:widowControl/>
        <w:ind w:left="285" w:right="270"/>
        <w:contextualSpacing/>
        <w:jc w:val="both"/>
      </w:pPr>
      <w:r>
        <w:t>Дополнительные сведения в отношении заявителя</w:t>
      </w:r>
    </w:p>
    <w:p w:rsidR="008C3161" w:rsidRDefault="00FE3697">
      <w:pPr>
        <w:pStyle w:val="a4"/>
        <w:widowControl/>
        <w:tabs>
          <w:tab w:val="left" w:pos="7602"/>
          <w:tab w:val="left" w:pos="10331"/>
          <w:tab w:val="left" w:pos="10396"/>
        </w:tabs>
        <w:spacing w:line="340" w:lineRule="auto"/>
        <w:ind w:left="285" w:right="270"/>
        <w:contextualSpacing/>
      </w:pPr>
      <w:r>
        <w:t>- медицинский полис №</w:t>
      </w:r>
      <w:r>
        <w:rPr>
          <w:u w:val="single"/>
        </w:rPr>
        <w:tab/>
      </w:r>
      <w:r>
        <w:t xml:space="preserve">выдан ____________________г. </w:t>
      </w:r>
    </w:p>
    <w:p w:rsidR="008C3161" w:rsidRDefault="00FE3697">
      <w:pPr>
        <w:pStyle w:val="a4"/>
        <w:widowControl/>
        <w:tabs>
          <w:tab w:val="left" w:pos="7602"/>
          <w:tab w:val="left" w:pos="10331"/>
          <w:tab w:val="left" w:pos="10396"/>
        </w:tabs>
        <w:spacing w:before="120" w:line="340" w:lineRule="auto"/>
        <w:ind w:left="285" w:right="270"/>
        <w:contextualSpacing/>
      </w:pPr>
      <w:r>
        <w:t>- страховое свидетельство государственного пенсионного страхования №) __</w:t>
      </w:r>
      <w:r>
        <w:t>______________________</w:t>
      </w:r>
    </w:p>
    <w:p w:rsidR="008C3161" w:rsidRDefault="00FE3697">
      <w:pPr>
        <w:widowControl/>
        <w:tabs>
          <w:tab w:val="left" w:pos="8149"/>
        </w:tabs>
        <w:ind w:left="285"/>
        <w:contextualSpacing/>
        <w:rPr>
          <w:sz w:val="20"/>
        </w:rPr>
      </w:pPr>
      <w:r>
        <w:rPr>
          <w:sz w:val="20"/>
        </w:rPr>
        <w:t>______________________                                                                                                               _____________________________</w:t>
      </w:r>
    </w:p>
    <w:p w:rsidR="008C3161" w:rsidRDefault="00FE3697">
      <w:pPr>
        <w:widowControl/>
        <w:tabs>
          <w:tab w:val="left" w:pos="8149"/>
        </w:tabs>
        <w:jc w:val="center"/>
        <w:rPr>
          <w:sz w:val="24"/>
        </w:rPr>
      </w:pPr>
      <w:r>
        <w:rPr>
          <w:sz w:val="16"/>
        </w:rPr>
        <w:t>(дата)</w:t>
      </w:r>
      <w:r>
        <w:rPr>
          <w:sz w:val="20"/>
        </w:rPr>
        <w:tab/>
      </w:r>
      <w:r>
        <w:rPr>
          <w:sz w:val="16"/>
        </w:rPr>
        <w:t>(подпись)</w:t>
      </w:r>
    </w:p>
    <w:p w:rsidR="008C3161" w:rsidRDefault="008C3161">
      <w:pPr>
        <w:sectPr w:rsidR="008C3161">
          <w:pgSz w:w="11910" w:h="16840"/>
          <w:pgMar w:top="482" w:right="318" w:bottom="278" w:left="420" w:header="720" w:footer="720" w:gutter="0"/>
          <w:cols w:space="720"/>
        </w:sectPr>
      </w:pPr>
    </w:p>
    <w:p w:rsidR="008C3161" w:rsidRDefault="00FE3697">
      <w:pPr>
        <w:pStyle w:val="a4"/>
        <w:widowControl/>
        <w:spacing w:before="69"/>
        <w:ind w:right="247"/>
        <w:jc w:val="right"/>
      </w:pPr>
      <w:r>
        <w:lastRenderedPageBreak/>
        <w:t>Приложение 5</w:t>
      </w:r>
    </w:p>
    <w:p w:rsidR="008C3161" w:rsidRDefault="00FE3697">
      <w:pPr>
        <w:widowControl/>
        <w:tabs>
          <w:tab w:val="left" w:pos="6648"/>
          <w:tab w:val="left" w:pos="7631"/>
        </w:tabs>
        <w:ind w:right="96"/>
        <w:contextualSpacing/>
        <w:jc w:val="center"/>
        <w:rPr>
          <w:b/>
        </w:rPr>
      </w:pPr>
      <w:r>
        <w:rPr>
          <w:b/>
        </w:rPr>
        <w:t>РАСПИСКА</w:t>
      </w:r>
    </w:p>
    <w:p w:rsidR="008C3161" w:rsidRDefault="00FE3697">
      <w:pPr>
        <w:widowControl/>
        <w:tabs>
          <w:tab w:val="left" w:pos="6648"/>
          <w:tab w:val="left" w:pos="7631"/>
        </w:tabs>
        <w:ind w:right="96"/>
        <w:contextualSpacing/>
        <w:jc w:val="center"/>
        <w:rPr>
          <w:b/>
        </w:rPr>
      </w:pPr>
      <w:r>
        <w:rPr>
          <w:b/>
        </w:rPr>
        <w:t xml:space="preserve">в получении </w:t>
      </w:r>
      <w:r>
        <w:rPr>
          <w:b/>
        </w:rPr>
        <w:t>документов при приеме в школу</w:t>
      </w:r>
    </w:p>
    <w:p w:rsidR="008C3161" w:rsidRDefault="008C3161">
      <w:pPr>
        <w:widowControl/>
        <w:tabs>
          <w:tab w:val="left" w:pos="6648"/>
          <w:tab w:val="left" w:pos="7631"/>
        </w:tabs>
        <w:ind w:right="96"/>
        <w:contextualSpacing/>
        <w:jc w:val="center"/>
        <w:rPr>
          <w:b/>
        </w:rPr>
      </w:pPr>
    </w:p>
    <w:p w:rsidR="008C3161" w:rsidRDefault="00FE3697">
      <w:pPr>
        <w:widowControl/>
        <w:tabs>
          <w:tab w:val="left" w:pos="6648"/>
          <w:tab w:val="left" w:pos="7631"/>
        </w:tabs>
        <w:ind w:right="97"/>
        <w:jc w:val="right"/>
        <w:rPr>
          <w:b/>
        </w:rPr>
      </w:pPr>
      <w:r>
        <w:rPr>
          <w:b/>
        </w:rPr>
        <w:t xml:space="preserve"> от «</w:t>
      </w:r>
      <w:r>
        <w:rPr>
          <w:u w:val="single"/>
        </w:rPr>
        <w:t>____</w:t>
      </w:r>
      <w:r>
        <w:rPr>
          <w:b/>
        </w:rPr>
        <w:t xml:space="preserve">» </w:t>
      </w:r>
      <w:r>
        <w:rPr>
          <w:u w:val="single"/>
        </w:rPr>
        <w:t>_________________</w:t>
      </w:r>
      <w:r>
        <w:rPr>
          <w:b/>
        </w:rPr>
        <w:t>20____ г.</w:t>
      </w:r>
    </w:p>
    <w:p w:rsidR="008C3161" w:rsidRDefault="008C3161">
      <w:pPr>
        <w:widowControl/>
        <w:tabs>
          <w:tab w:val="left" w:pos="6648"/>
          <w:tab w:val="left" w:pos="7631"/>
        </w:tabs>
        <w:ind w:right="97"/>
        <w:jc w:val="both"/>
        <w:rPr>
          <w:b/>
        </w:rPr>
      </w:pPr>
    </w:p>
    <w:p w:rsidR="008C3161" w:rsidRDefault="00FE3697">
      <w:pPr>
        <w:pStyle w:val="a4"/>
        <w:widowControl/>
        <w:spacing w:before="20"/>
        <w:ind w:left="142"/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</w:t>
      </w:r>
    </w:p>
    <w:p w:rsidR="008C3161" w:rsidRDefault="00FE3697">
      <w:pPr>
        <w:widowControl/>
        <w:spacing w:before="2"/>
        <w:jc w:val="center"/>
        <w:rPr>
          <w:sz w:val="16"/>
        </w:rPr>
      </w:pPr>
      <w:r>
        <w:rPr>
          <w:sz w:val="16"/>
        </w:rPr>
        <w:t>Ф.И.О. родителя (законного представителя)</w:t>
      </w:r>
    </w:p>
    <w:p w:rsidR="008C3161" w:rsidRDefault="008C3161">
      <w:pPr>
        <w:pStyle w:val="a4"/>
        <w:widowControl/>
        <w:spacing w:before="43"/>
        <w:rPr>
          <w:sz w:val="16"/>
        </w:rPr>
      </w:pPr>
    </w:p>
    <w:p w:rsidR="008C3161" w:rsidRDefault="00FE3697">
      <w:pPr>
        <w:widowControl/>
        <w:spacing w:before="1"/>
        <w:ind w:left="146"/>
        <w:jc w:val="both"/>
      </w:pPr>
      <w:r>
        <w:t>передал(а) администрации МАОУ «Многопрофил</w:t>
      </w:r>
      <w:r>
        <w:t>ьный лицей № 11» следующие документы на сына (дочь, опекуна)</w:t>
      </w:r>
    </w:p>
    <w:p w:rsidR="008C3161" w:rsidRDefault="00FE3697">
      <w:pPr>
        <w:pStyle w:val="a4"/>
        <w:widowControl/>
        <w:spacing w:before="21"/>
        <w:ind w:left="142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</w:t>
      </w:r>
    </w:p>
    <w:p w:rsidR="008C3161" w:rsidRDefault="00FE3697">
      <w:pPr>
        <w:widowControl/>
        <w:ind w:left="1398" w:right="1497"/>
        <w:jc w:val="center"/>
        <w:rPr>
          <w:sz w:val="16"/>
        </w:rPr>
      </w:pPr>
      <w:r>
        <w:rPr>
          <w:sz w:val="16"/>
        </w:rPr>
        <w:t>(Ф.И.О., полная дата рождения)</w:t>
      </w:r>
    </w:p>
    <w:p w:rsidR="008C3161" w:rsidRDefault="008C3161">
      <w:pPr>
        <w:pStyle w:val="a4"/>
        <w:widowControl/>
        <w:spacing w:before="22" w:after="1"/>
        <w:rPr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969"/>
        <w:gridCol w:w="3543"/>
      </w:tblGrid>
      <w:tr w:rsidR="008C3161">
        <w:trPr>
          <w:trHeight w:val="2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2" w:lineRule="exact"/>
            </w:pPr>
            <w:r>
              <w:t>№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2" w:lineRule="exact"/>
              <w:ind w:left="108"/>
              <w:jc w:val="center"/>
            </w:pPr>
            <w:r>
              <w:t>Перечень документов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2" w:lineRule="exact"/>
              <w:ind w:left="782"/>
            </w:pPr>
            <w:r>
              <w:t>Наличие (да/нет)</w:t>
            </w:r>
          </w:p>
        </w:tc>
      </w:tr>
      <w:tr w:rsidR="008C3161">
        <w:trPr>
          <w:trHeight w:val="2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 w:line="233" w:lineRule="exact"/>
            </w:pPr>
            <w:r>
              <w:t>1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 w:line="233" w:lineRule="exact"/>
              <w:ind w:left="108"/>
            </w:pPr>
            <w:r>
              <w:t>Заявление о приеме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ind w:left="0"/>
            </w:pPr>
            <w:r>
              <w:rPr>
                <w:sz w:val="18"/>
              </w:rPr>
              <w:t xml:space="preserve"> </w:t>
            </w:r>
            <w:r>
              <w:t>регистрационный номер №</w:t>
            </w:r>
          </w:p>
        </w:tc>
      </w:tr>
      <w:tr w:rsidR="008C3161">
        <w:trPr>
          <w:trHeight w:val="25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4" w:lineRule="exact"/>
            </w:pPr>
            <w:r>
              <w:t>2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4" w:lineRule="exact"/>
              <w:ind w:left="108"/>
            </w:pPr>
            <w:r>
              <w:t>Копия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18"/>
              </w:rPr>
            </w:pPr>
          </w:p>
        </w:tc>
      </w:tr>
      <w:tr w:rsidR="008C3161">
        <w:trPr>
          <w:trHeight w:val="5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2" w:lineRule="exact"/>
            </w:pPr>
            <w:r>
              <w:t>3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2" w:lineRule="exact"/>
              <w:ind w:left="108"/>
            </w:pPr>
            <w: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5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/>
            </w:pPr>
            <w:r>
              <w:t>4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/>
              <w:ind w:left="108"/>
            </w:pPr>
            <w:r>
              <w:t xml:space="preserve">Копии документов, </w:t>
            </w:r>
            <w:r>
              <w:t>подтверждающих право внеочередного, первоочередного, преимущественного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5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/>
            </w:pPr>
            <w:r>
              <w:t>4.1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spacing w:before="1"/>
              <w:ind w:left="108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5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/>
            </w:pPr>
            <w:r>
              <w:t>4.2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spacing w:before="1"/>
              <w:ind w:left="108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25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 w:line="233" w:lineRule="exact"/>
            </w:pPr>
            <w:r>
              <w:t>5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 w:line="233" w:lineRule="exact"/>
            </w:pPr>
            <w: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18"/>
              </w:rPr>
            </w:pPr>
          </w:p>
        </w:tc>
      </w:tr>
      <w:tr w:rsidR="008C3161">
        <w:trPr>
          <w:trHeight w:val="2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4" w:lineRule="exact"/>
            </w:pPr>
            <w:r>
              <w:t>6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4" w:lineRule="exact"/>
              <w:ind w:left="108"/>
            </w:pPr>
            <w:r>
              <w:t>Копия договора о патронатном воспитании (при необходимости)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18"/>
              </w:rPr>
            </w:pPr>
          </w:p>
        </w:tc>
      </w:tr>
      <w:tr w:rsidR="008C3161">
        <w:trPr>
          <w:trHeight w:val="50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2" w:lineRule="exact"/>
              <w:ind w:left="108"/>
            </w:pPr>
            <w:r>
              <w:t>Копия документа о регистрации ребенка по месту жительства или по месту пребывания на</w:t>
            </w:r>
            <w:r>
              <w:t xml:space="preserve">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5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2" w:lineRule="exact"/>
              <w:ind w:left="108"/>
            </w:pPr>
            <w:r>
              <w:t>Копия заключения психолого-медико-педагогической комиссии (при наличи</w:t>
            </w:r>
            <w:r>
              <w:t>и потребности обучения по адаптированной образовательной программе)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50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1" w:lineRule="exact"/>
              <w:ind w:left="108"/>
            </w:pPr>
            <w:r>
              <w:t>Другие документы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2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2" w:lineRule="exact"/>
            </w:pPr>
            <w:r>
              <w:t>7.1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spacing w:line="232" w:lineRule="exact"/>
              <w:ind w:left="108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18"/>
              </w:rPr>
            </w:pPr>
          </w:p>
        </w:tc>
      </w:tr>
      <w:tr w:rsidR="008C3161">
        <w:trPr>
          <w:trHeight w:val="2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2" w:lineRule="exact"/>
            </w:pPr>
            <w:r>
              <w:t>7.2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spacing w:line="232" w:lineRule="exact"/>
              <w:ind w:left="108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C3161" w:rsidRDefault="008C3161">
      <w:pPr>
        <w:pStyle w:val="a4"/>
        <w:widowControl/>
        <w:spacing w:before="74"/>
        <w:rPr>
          <w:sz w:val="16"/>
        </w:rPr>
      </w:pPr>
    </w:p>
    <w:p w:rsidR="008C3161" w:rsidRDefault="00FE3697">
      <w:pPr>
        <w:widowControl/>
        <w:tabs>
          <w:tab w:val="left" w:pos="3719"/>
          <w:tab w:val="left" w:pos="6850"/>
        </w:tabs>
        <w:spacing w:line="252" w:lineRule="exact"/>
        <w:ind w:left="146"/>
      </w:pPr>
      <w:r>
        <w:t>Документы принял</w:t>
      </w:r>
    </w:p>
    <w:p w:rsidR="008C3161" w:rsidRDefault="00FE3697">
      <w:pPr>
        <w:widowControl/>
        <w:tabs>
          <w:tab w:val="left" w:pos="3719"/>
          <w:tab w:val="left" w:pos="6850"/>
        </w:tabs>
        <w:spacing w:line="252" w:lineRule="exact"/>
        <w:ind w:left="146"/>
      </w:pPr>
      <w:r>
        <w:t>(ответственный за прием документов)         ___________                           _____________________________</w:t>
      </w:r>
    </w:p>
    <w:p w:rsidR="008C3161" w:rsidRDefault="00FE3697">
      <w:pPr>
        <w:widowControl/>
        <w:tabs>
          <w:tab w:val="left" w:pos="5815"/>
        </w:tabs>
        <w:ind w:left="2296"/>
        <w:contextualSpacing/>
        <w:rPr>
          <w:sz w:val="16"/>
        </w:rPr>
      </w:pPr>
      <w:r>
        <w:rPr>
          <w:sz w:val="16"/>
        </w:rPr>
        <w:t xml:space="preserve">                                                        (подпись)</w:t>
      </w:r>
      <w:r>
        <w:rPr>
          <w:sz w:val="16"/>
        </w:rPr>
        <w:tab/>
        <w:t xml:space="preserve">                                                                      (Ф.И.О.)</w:t>
      </w:r>
    </w:p>
    <w:p w:rsidR="008C3161" w:rsidRDefault="008C3161">
      <w:pPr>
        <w:pStyle w:val="a4"/>
        <w:widowControl/>
        <w:spacing w:before="8"/>
        <w:rPr>
          <w:sz w:val="19"/>
        </w:rPr>
      </w:pPr>
    </w:p>
    <w:p w:rsidR="008C3161" w:rsidRDefault="008C3161"/>
    <w:p w:rsidR="008C3161" w:rsidRDefault="00FE3697">
      <w:pPr>
        <w:widowControl/>
        <w:ind w:left="142"/>
      </w:pPr>
      <w:r>
        <w:t xml:space="preserve">Содержание настоящей расписки верно, таковую на руку получил(а)  </w:t>
      </w:r>
    </w:p>
    <w:p w:rsidR="008C3161" w:rsidRDefault="00FE3697">
      <w:pPr>
        <w:widowControl/>
        <w:ind w:left="142"/>
        <w:rPr>
          <w:sz w:val="16"/>
        </w:rPr>
      </w:pPr>
      <w:r>
        <w:rPr>
          <w:sz w:val="16"/>
        </w:rPr>
        <w:t xml:space="preserve">_____________                              </w:t>
      </w:r>
      <w:r>
        <w:rPr>
          <w:sz w:val="16"/>
        </w:rPr>
        <w:t xml:space="preserve">                      ______________________________________________________________________________________</w:t>
      </w:r>
    </w:p>
    <w:p w:rsidR="008C3161" w:rsidRDefault="00FE3697">
      <w:pPr>
        <w:widowControl/>
        <w:ind w:left="142"/>
        <w:rPr>
          <w:sz w:val="16"/>
        </w:rPr>
      </w:pPr>
      <w:r>
        <w:rPr>
          <w:sz w:val="16"/>
        </w:rPr>
        <w:t xml:space="preserve">   (подпись)                                                            (фамилия, имя, отчество (последнее – при наличии) родителя (законного предс</w:t>
      </w:r>
      <w:r>
        <w:rPr>
          <w:sz w:val="16"/>
        </w:rPr>
        <w:t>тавителя) заявителя)</w:t>
      </w:r>
    </w:p>
    <w:p w:rsidR="008C3161" w:rsidRDefault="00FE3697">
      <w:pPr>
        <w:widowControl/>
        <w:spacing w:after="160" w:line="259" w:lineRule="auto"/>
        <w:rPr>
          <w:sz w:val="16"/>
        </w:rPr>
      </w:pPr>
      <w:r>
        <w:rPr>
          <w:sz w:val="16"/>
        </w:rPr>
        <w:br w:type="page"/>
      </w:r>
    </w:p>
    <w:p w:rsidR="008C3161" w:rsidRDefault="00FE3697">
      <w:pPr>
        <w:pStyle w:val="a4"/>
        <w:widowControl/>
        <w:spacing w:before="69"/>
        <w:ind w:right="247"/>
        <w:jc w:val="right"/>
      </w:pPr>
      <w:r>
        <w:lastRenderedPageBreak/>
        <w:t>Приложение 6</w:t>
      </w:r>
    </w:p>
    <w:p w:rsidR="008C3161" w:rsidRDefault="00FE3697">
      <w:pPr>
        <w:widowControl/>
        <w:tabs>
          <w:tab w:val="left" w:pos="6648"/>
          <w:tab w:val="left" w:pos="7631"/>
        </w:tabs>
        <w:ind w:right="96"/>
        <w:contextualSpacing/>
        <w:jc w:val="center"/>
        <w:rPr>
          <w:b/>
        </w:rPr>
      </w:pPr>
      <w:r>
        <w:rPr>
          <w:b/>
        </w:rPr>
        <w:t>РАСПИСКА</w:t>
      </w:r>
    </w:p>
    <w:p w:rsidR="008C3161" w:rsidRDefault="00FE3697">
      <w:pPr>
        <w:widowControl/>
        <w:tabs>
          <w:tab w:val="left" w:pos="6648"/>
          <w:tab w:val="left" w:pos="7631"/>
        </w:tabs>
        <w:ind w:right="96"/>
        <w:contextualSpacing/>
        <w:jc w:val="center"/>
        <w:rPr>
          <w:b/>
        </w:rPr>
      </w:pPr>
      <w:r>
        <w:rPr>
          <w:b/>
        </w:rPr>
        <w:t>в получении документов* при приеме в школу (для иностранных граждан и лиц без гражданства)</w:t>
      </w:r>
    </w:p>
    <w:p w:rsidR="008C3161" w:rsidRDefault="008C3161">
      <w:pPr>
        <w:widowControl/>
        <w:tabs>
          <w:tab w:val="left" w:pos="6648"/>
          <w:tab w:val="left" w:pos="7631"/>
        </w:tabs>
        <w:ind w:right="96"/>
        <w:contextualSpacing/>
        <w:jc w:val="center"/>
        <w:rPr>
          <w:b/>
        </w:rPr>
      </w:pPr>
    </w:p>
    <w:p w:rsidR="008C3161" w:rsidRDefault="00FE3697">
      <w:pPr>
        <w:widowControl/>
        <w:tabs>
          <w:tab w:val="left" w:pos="6648"/>
          <w:tab w:val="left" w:pos="7631"/>
        </w:tabs>
        <w:ind w:right="97"/>
        <w:jc w:val="right"/>
        <w:rPr>
          <w:b/>
        </w:rPr>
      </w:pPr>
      <w:r>
        <w:rPr>
          <w:b/>
        </w:rPr>
        <w:t xml:space="preserve"> от «</w:t>
      </w:r>
      <w:r>
        <w:rPr>
          <w:u w:val="single"/>
        </w:rPr>
        <w:t>____</w:t>
      </w:r>
      <w:r>
        <w:rPr>
          <w:b/>
        </w:rPr>
        <w:t xml:space="preserve">» </w:t>
      </w:r>
      <w:r>
        <w:rPr>
          <w:u w:val="single"/>
        </w:rPr>
        <w:t>_________________</w:t>
      </w:r>
      <w:r>
        <w:rPr>
          <w:b/>
        </w:rPr>
        <w:t>20____ г.</w:t>
      </w:r>
    </w:p>
    <w:p w:rsidR="008C3161" w:rsidRDefault="008C3161">
      <w:pPr>
        <w:widowControl/>
        <w:tabs>
          <w:tab w:val="left" w:pos="6648"/>
          <w:tab w:val="left" w:pos="7631"/>
        </w:tabs>
        <w:ind w:right="97"/>
        <w:jc w:val="both"/>
        <w:rPr>
          <w:b/>
        </w:rPr>
      </w:pPr>
    </w:p>
    <w:p w:rsidR="008C3161" w:rsidRDefault="00FE3697">
      <w:pPr>
        <w:pStyle w:val="a4"/>
        <w:widowControl/>
        <w:spacing w:before="20"/>
        <w:ind w:left="142"/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____________________________________________________________________________________________________</w:t>
      </w:r>
    </w:p>
    <w:p w:rsidR="008C3161" w:rsidRDefault="00FE3697">
      <w:pPr>
        <w:widowControl/>
        <w:spacing w:before="2"/>
        <w:jc w:val="center"/>
        <w:rPr>
          <w:sz w:val="16"/>
        </w:rPr>
      </w:pPr>
      <w:r>
        <w:rPr>
          <w:sz w:val="16"/>
        </w:rPr>
        <w:t>Ф.И.О. родителя (законного представителя)</w:t>
      </w:r>
    </w:p>
    <w:p w:rsidR="008C3161" w:rsidRDefault="008C3161">
      <w:pPr>
        <w:pStyle w:val="a4"/>
        <w:widowControl/>
        <w:spacing w:before="43"/>
        <w:rPr>
          <w:sz w:val="16"/>
        </w:rPr>
      </w:pPr>
    </w:p>
    <w:p w:rsidR="008C3161" w:rsidRDefault="00FE3697">
      <w:pPr>
        <w:widowControl/>
        <w:spacing w:before="1"/>
        <w:ind w:left="146"/>
        <w:jc w:val="both"/>
      </w:pPr>
      <w:r>
        <w:t>передал(а) администрации МАОУ «Многопрофильный лиөей № 11» следующие документы на сына (дочь, опекуна)</w:t>
      </w:r>
    </w:p>
    <w:p w:rsidR="008C3161" w:rsidRDefault="00FE3697">
      <w:pPr>
        <w:pStyle w:val="a4"/>
        <w:widowControl/>
        <w:spacing w:before="21"/>
        <w:ind w:left="142"/>
        <w:rPr>
          <w:sz w:val="20"/>
        </w:rPr>
      </w:pPr>
      <w:r>
        <w:rPr>
          <w:sz w:val="20"/>
        </w:rPr>
        <w:t>____________________________________________________________________________________________________</w:t>
      </w:r>
    </w:p>
    <w:p w:rsidR="008C3161" w:rsidRDefault="00FE3697">
      <w:pPr>
        <w:widowControl/>
        <w:ind w:left="1398" w:right="1497"/>
        <w:jc w:val="center"/>
        <w:rPr>
          <w:sz w:val="16"/>
        </w:rPr>
      </w:pPr>
      <w:r>
        <w:rPr>
          <w:sz w:val="16"/>
        </w:rPr>
        <w:t>(Ф.И.О., полная дата рождения)</w:t>
      </w:r>
    </w:p>
    <w:p w:rsidR="008C3161" w:rsidRDefault="008C3161">
      <w:pPr>
        <w:pStyle w:val="a4"/>
        <w:widowControl/>
        <w:spacing w:before="22" w:after="1"/>
        <w:rPr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969"/>
        <w:gridCol w:w="3543"/>
      </w:tblGrid>
      <w:tr w:rsidR="008C3161">
        <w:trPr>
          <w:trHeight w:val="2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2" w:lineRule="exact"/>
            </w:pPr>
            <w:r>
              <w:t>№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2" w:lineRule="exact"/>
              <w:ind w:left="108"/>
              <w:jc w:val="center"/>
            </w:pPr>
            <w:r>
              <w:t>Перечень документов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2" w:lineRule="exact"/>
              <w:ind w:left="782"/>
            </w:pPr>
            <w:r>
              <w:t>Наличие (да/нет)</w:t>
            </w:r>
          </w:p>
        </w:tc>
      </w:tr>
      <w:tr w:rsidR="008C3161">
        <w:trPr>
          <w:trHeight w:val="2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 w:line="233" w:lineRule="exact"/>
            </w:pPr>
            <w:r>
              <w:t>1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 w:line="233" w:lineRule="exact"/>
              <w:ind w:left="108"/>
            </w:pPr>
            <w:r>
              <w:t>Заявление о приеме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ind w:left="0"/>
            </w:pPr>
            <w:r>
              <w:rPr>
                <w:sz w:val="18"/>
              </w:rPr>
              <w:t xml:space="preserve"> </w:t>
            </w:r>
            <w:r>
              <w:t>регистрационный номер №</w:t>
            </w:r>
          </w:p>
        </w:tc>
      </w:tr>
      <w:tr w:rsidR="008C3161">
        <w:trPr>
          <w:trHeight w:val="25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4" w:lineRule="exact"/>
            </w:pPr>
            <w:r>
              <w:t>2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4" w:lineRule="exact"/>
              <w:ind w:left="108"/>
            </w:pPr>
            <w:r>
              <w:t xml:space="preserve">Копия документа, удостоверяющего </w:t>
            </w:r>
            <w:r>
              <w:t>личность родителя (законного представителя) ребенка или поступающего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18"/>
              </w:rPr>
            </w:pPr>
          </w:p>
        </w:tc>
      </w:tr>
      <w:tr w:rsidR="008C3161">
        <w:trPr>
          <w:trHeight w:val="5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2" w:lineRule="exact"/>
            </w:pPr>
            <w:r>
              <w:t>3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2" w:lineRule="exact"/>
              <w:ind w:left="108"/>
            </w:pPr>
            <w:r>
              <w:t>Копии документов, подтверждающих родство заявителя (заявителей) (или законность представления прав ребенка)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5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2" w:lineRule="exact"/>
            </w:pPr>
            <w:r>
              <w:t>4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2" w:lineRule="exact"/>
              <w:ind w:left="108"/>
            </w:pPr>
            <w:r>
              <w:t xml:space="preserve">Копии документов, подтверждающих законность нахождения ребенка, </w:t>
            </w:r>
            <w:r>
              <w:t>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</w:t>
            </w:r>
            <w:r>
              <w:t xml:space="preserve">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</w:t>
            </w:r>
            <w:r>
              <w:t>ации документы, подтверждающие право иностранного гражданина или лица без гражданства на пребывание (проживание) в Российской Федерации)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5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2" w:lineRule="exact"/>
            </w:pPr>
            <w:r>
              <w:t>5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2" w:lineRule="exact"/>
              <w:ind w:left="108"/>
            </w:pPr>
            <w:r>
              <w:t>Копии документов, подтверждающих прохождение государственной дактилоскопической регистрации ребенка, являющегося ин</w:t>
            </w:r>
            <w:r>
              <w:t>остранным гражданином или лицом без гражданства, или поступающего, являющегося иностранным гражданином или лицом без гражданства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5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/>
            </w:pPr>
            <w:r>
              <w:t>6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/>
              <w:ind w:left="108"/>
            </w:pPr>
            <w:r>
              <w:t>Копии документов, подтверждающих изучение русского языка ребенком, являющимся иностранным гражданином или лицом без граждан</w:t>
            </w:r>
            <w:r>
              <w:t>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5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/>
            </w:pPr>
            <w:r>
              <w:t>7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/>
              <w:ind w:left="108"/>
            </w:pPr>
            <w:r>
              <w:t xml:space="preserve">Копии документов, удостоверяющих личность ребенка, </w:t>
            </w:r>
            <w:r>
              <w:t>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      </w:r>
          </w:p>
          <w:p w:rsidR="008C3161" w:rsidRDefault="00FE3697">
            <w:pPr>
              <w:pStyle w:val="TableParagraph"/>
              <w:spacing w:before="1"/>
              <w:ind w:left="108"/>
            </w:pPr>
            <w:r>
              <w:rPr>
                <w:b/>
              </w:rPr>
              <w:t>для иностранных граждан:</w:t>
            </w:r>
            <w:r>
              <w:t xml:space="preserve"> паспорт иностранного гражданина либо иной документ, установленный федеральным законом ил</w:t>
            </w:r>
            <w:r>
              <w:t xml:space="preserve">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      </w:r>
          </w:p>
          <w:p w:rsidR="008C3161" w:rsidRDefault="00FE3697">
            <w:pPr>
              <w:pStyle w:val="TableParagraph"/>
              <w:spacing w:before="1"/>
              <w:ind w:left="108"/>
            </w:pPr>
            <w:r>
              <w:rPr>
                <w:b/>
              </w:rPr>
              <w:t xml:space="preserve">для лиц без гражданства: </w:t>
            </w:r>
            <w:r>
              <w:t>документ, выданный иностранным государством и признаваемый в соответствии с между</w:t>
            </w:r>
            <w:r>
              <w:t xml:space="preserve">народным договором Российской Федерации в </w:t>
            </w:r>
            <w:r>
              <w:lastRenderedPageBreak/>
              <w:t>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</w:t>
            </w:r>
            <w:r>
              <w:t>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5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/>
            </w:pPr>
            <w:r>
              <w:lastRenderedPageBreak/>
              <w:t>8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/>
              <w:ind w:left="108" w:right="139"/>
            </w:pPr>
            <w:r>
              <w:t>Медицинское заключение об отсутствии у ребенка, являющегося иностр</w:t>
            </w:r>
            <w:r>
              <w:t>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</w:t>
            </w:r>
            <w:r>
              <w:t>ством Российской Федераций федеральным органом исполнительной власти в соответствии с частью 2 статьи 43 Федерального закона от 21 ноября 2011 г. N 323-ФЗ «Об основах охраны здоровья граждан в Российской Федерации»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25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 w:line="233" w:lineRule="exact"/>
            </w:pPr>
            <w:r>
              <w:t>9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before="1" w:line="233" w:lineRule="exact"/>
            </w:pPr>
            <w:r>
              <w:t xml:space="preserve">Копии документов, подтверждающих </w:t>
            </w:r>
            <w:r>
              <w:t>осуществление родителем (законным представителем) трудовой деятельности (при наличии).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18"/>
              </w:rPr>
            </w:pPr>
          </w:p>
        </w:tc>
      </w:tr>
      <w:tr w:rsidR="008C3161">
        <w:trPr>
          <w:trHeight w:val="2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4" w:lineRule="exact"/>
            </w:pPr>
            <w:r>
              <w:t>10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4" w:lineRule="exact"/>
              <w:ind w:left="108"/>
            </w:pPr>
            <w:r>
              <w:t>Копии документов, подтверждающих присвоение родителю(ям), (законному(ым) представителю(ям) ИНН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18"/>
              </w:rPr>
            </w:pPr>
          </w:p>
        </w:tc>
      </w:tr>
      <w:tr w:rsidR="008C3161">
        <w:trPr>
          <w:trHeight w:val="2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4" w:lineRule="exact"/>
            </w:pPr>
            <w:r>
              <w:t>11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4" w:lineRule="exact"/>
              <w:ind w:left="108"/>
            </w:pPr>
            <w:r>
              <w:t xml:space="preserve">Копии документов, подтверждающих присвоение родителю(ям), </w:t>
            </w:r>
            <w:r>
              <w:t>(законному(ым) представителю(ям) СНИЛС (при наличии)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18"/>
              </w:rPr>
            </w:pPr>
          </w:p>
        </w:tc>
      </w:tr>
      <w:tr w:rsidR="008C3161">
        <w:trPr>
          <w:trHeight w:val="2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4" w:lineRule="exact"/>
            </w:pPr>
            <w:r>
              <w:t>12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4" w:lineRule="exact"/>
              <w:ind w:left="108"/>
            </w:pPr>
            <w:r>
              <w:t>Копии документов, подтверждающих присвоение ребенку СНИЛС (при наличии)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18"/>
              </w:rPr>
            </w:pPr>
          </w:p>
        </w:tc>
      </w:tr>
      <w:tr w:rsidR="008C3161">
        <w:trPr>
          <w:trHeight w:val="50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1" w:lineRule="exact"/>
            </w:pPr>
            <w:r>
              <w:t>13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2" w:lineRule="exact"/>
              <w:ind w:left="108"/>
            </w:pPr>
            <w:r>
              <w:t xml:space="preserve">Копия документа о регистрации ребенка или поступающего по месту жительства или по месту пребывания на закрепленной </w:t>
            </w:r>
            <w:r>
              <w:t xml:space="preserve">территории (для иностранных граждан и лиц без гражданства подтверждающего такую регистрацию на долгосрочный период (на срок более 90 дней)) или справку о приеме документов для оформления регистрации по месту жительства (в случае приема на обучение ребенка </w:t>
            </w:r>
            <w:r>
              <w:t>или поступающего, проживающего на закрепленной территории);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5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1" w:lineRule="exact"/>
            </w:pPr>
            <w:r>
              <w:t>14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2" w:lineRule="exact"/>
              <w:ind w:left="108"/>
            </w:pPr>
            <w:r>
              <w:t>Копия заключения психолого-медико-педагогической комиссии (при наличии потребности обучения по адаптированной образовательной программе)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50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1" w:lineRule="exact"/>
            </w:pPr>
            <w:r>
              <w:t>15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51" w:lineRule="exact"/>
              <w:ind w:left="108"/>
            </w:pPr>
            <w:r>
              <w:t>Другие документы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3161">
        <w:trPr>
          <w:trHeight w:val="2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2" w:lineRule="exact"/>
            </w:pPr>
            <w:r>
              <w:t>15.1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spacing w:line="232" w:lineRule="exact"/>
              <w:ind w:left="108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18"/>
              </w:rPr>
            </w:pPr>
          </w:p>
        </w:tc>
      </w:tr>
      <w:tr w:rsidR="008C3161">
        <w:trPr>
          <w:trHeight w:val="2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FE3697">
            <w:pPr>
              <w:pStyle w:val="TableParagraph"/>
              <w:spacing w:line="232" w:lineRule="exact"/>
            </w:pPr>
            <w:r>
              <w:t>15.2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spacing w:line="232" w:lineRule="exact"/>
              <w:ind w:left="108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61" w:rsidRDefault="008C316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C3161" w:rsidRDefault="00FE3697">
      <w:pPr>
        <w:pStyle w:val="a4"/>
        <w:widowControl/>
        <w:spacing w:before="74"/>
        <w:ind w:left="142"/>
        <w:rPr>
          <w:sz w:val="16"/>
        </w:rPr>
      </w:pPr>
      <w:r>
        <w:rPr>
          <w:sz w:val="16"/>
        </w:rPr>
        <w:t xml:space="preserve">Иностранные </w:t>
      </w:r>
      <w:r>
        <w:rPr>
          <w:sz w:val="16"/>
        </w:rPr>
        <w:t>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C3161" w:rsidRDefault="008C3161">
      <w:pPr>
        <w:pStyle w:val="a4"/>
        <w:widowControl/>
        <w:spacing w:before="74"/>
        <w:ind w:left="142"/>
        <w:rPr>
          <w:sz w:val="16"/>
        </w:rPr>
      </w:pPr>
    </w:p>
    <w:p w:rsidR="008C3161" w:rsidRDefault="008C3161">
      <w:pPr>
        <w:pStyle w:val="a4"/>
        <w:widowControl/>
        <w:spacing w:before="74"/>
        <w:ind w:left="142"/>
        <w:rPr>
          <w:sz w:val="16"/>
        </w:rPr>
      </w:pPr>
    </w:p>
    <w:p w:rsidR="008C3161" w:rsidRDefault="00FE3697">
      <w:pPr>
        <w:widowControl/>
        <w:tabs>
          <w:tab w:val="left" w:pos="3719"/>
          <w:tab w:val="left" w:pos="6850"/>
        </w:tabs>
        <w:spacing w:line="252" w:lineRule="exact"/>
        <w:ind w:left="146"/>
      </w:pPr>
      <w:r>
        <w:t>Документы принял</w:t>
      </w:r>
    </w:p>
    <w:p w:rsidR="008C3161" w:rsidRDefault="00FE3697">
      <w:pPr>
        <w:widowControl/>
        <w:tabs>
          <w:tab w:val="left" w:pos="3719"/>
          <w:tab w:val="left" w:pos="6850"/>
        </w:tabs>
        <w:spacing w:line="252" w:lineRule="exact"/>
        <w:ind w:left="146"/>
      </w:pPr>
      <w:r>
        <w:t xml:space="preserve">(ответственный за прием документов)         ___________                           </w:t>
      </w:r>
      <w:r>
        <w:t>_____________________________</w:t>
      </w:r>
    </w:p>
    <w:p w:rsidR="008C3161" w:rsidRDefault="00FE3697">
      <w:pPr>
        <w:widowControl/>
        <w:tabs>
          <w:tab w:val="left" w:pos="5815"/>
        </w:tabs>
        <w:ind w:left="2296"/>
        <w:contextualSpacing/>
        <w:rPr>
          <w:sz w:val="16"/>
        </w:rPr>
      </w:pPr>
      <w:r>
        <w:rPr>
          <w:sz w:val="16"/>
        </w:rPr>
        <w:t xml:space="preserve">                                                        (подпись)</w:t>
      </w:r>
      <w:r>
        <w:rPr>
          <w:sz w:val="16"/>
        </w:rPr>
        <w:tab/>
        <w:t xml:space="preserve">                                                                      (Ф.И.О.)</w:t>
      </w:r>
    </w:p>
    <w:p w:rsidR="008C3161" w:rsidRDefault="008C3161">
      <w:pPr>
        <w:pStyle w:val="a4"/>
        <w:widowControl/>
        <w:spacing w:before="8"/>
        <w:rPr>
          <w:sz w:val="19"/>
        </w:rPr>
      </w:pPr>
    </w:p>
    <w:p w:rsidR="008C3161" w:rsidRDefault="008C3161"/>
    <w:p w:rsidR="008C3161" w:rsidRDefault="00FE3697">
      <w:pPr>
        <w:widowControl/>
        <w:ind w:left="142"/>
      </w:pPr>
      <w:r>
        <w:t xml:space="preserve">Содержание настоящей расписки верно, таковую на руку получил(а)  </w:t>
      </w:r>
    </w:p>
    <w:p w:rsidR="008C3161" w:rsidRDefault="00FE3697">
      <w:pPr>
        <w:widowControl/>
        <w:ind w:left="142"/>
        <w:rPr>
          <w:sz w:val="16"/>
        </w:rPr>
      </w:pPr>
      <w:r>
        <w:rPr>
          <w:sz w:val="16"/>
        </w:rPr>
        <w:t>_____________</w:t>
      </w:r>
      <w:r>
        <w:rPr>
          <w:sz w:val="16"/>
        </w:rPr>
        <w:t xml:space="preserve">                                                    ______________________________________________________________________________________</w:t>
      </w:r>
    </w:p>
    <w:p w:rsidR="008C3161" w:rsidRDefault="00FE3697">
      <w:pPr>
        <w:widowControl/>
        <w:ind w:left="142"/>
      </w:pPr>
      <w:r>
        <w:rPr>
          <w:sz w:val="16"/>
        </w:rPr>
        <w:t xml:space="preserve">   (подпись)                                                            (фамилия, имя, отчество (последнее – при нали</w:t>
      </w:r>
      <w:r>
        <w:rPr>
          <w:sz w:val="16"/>
        </w:rPr>
        <w:t>чии) родителя (законного представителя) заявителя)</w:t>
      </w:r>
    </w:p>
    <w:p w:rsidR="008C3161" w:rsidRDefault="008C3161">
      <w:pPr>
        <w:widowControl/>
        <w:ind w:left="142"/>
      </w:pPr>
    </w:p>
    <w:sectPr w:rsidR="008C3161">
      <w:pgSz w:w="11906" w:h="16838"/>
      <w:pgMar w:top="1134" w:right="566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697" w:rsidRDefault="00FE3697">
      <w:r>
        <w:separator/>
      </w:r>
    </w:p>
  </w:endnote>
  <w:endnote w:type="continuationSeparator" w:id="0">
    <w:p w:rsidR="00FE3697" w:rsidRDefault="00FE3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altName w:val="Segoe Print"/>
    <w:charset w:val="00"/>
    <w:family w:val="auto"/>
    <w:pitch w:val="default"/>
  </w:font>
  <w:font w:name="SimHei">
    <w:altName w:val="黑体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697" w:rsidRDefault="00FE3697">
      <w:r>
        <w:separator/>
      </w:r>
    </w:p>
  </w:footnote>
  <w:footnote w:type="continuationSeparator" w:id="0">
    <w:p w:rsidR="00FE3697" w:rsidRDefault="00FE3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start w:val="1"/>
      <w:numFmt w:val="bullet"/>
      <w:lvlText w:val=""/>
      <w:lvlJc w:val="left"/>
      <w:pPr>
        <w:widowControl/>
        <w:ind w:left="171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43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15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87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59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31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03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75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478" w:hanging="360"/>
      </w:pPr>
      <w:rPr>
        <w:rFonts w:ascii="Wingdings" w:hAnsi="Wingdings"/>
      </w:rPr>
    </w:lvl>
  </w:abstractNum>
  <w:abstractNum w:abstractNumId="1" w15:restartNumberingAfterBreak="0">
    <w:nsid w:val="CF092B84"/>
    <w:multiLevelType w:val="multilevel"/>
    <w:tmpl w:val="CF092B84"/>
    <w:lvl w:ilvl="0">
      <w:start w:val="2"/>
      <w:numFmt w:val="decimal"/>
      <w:lvlText w:val="%1"/>
      <w:lvlJc w:val="left"/>
      <w:pPr>
        <w:widowControl/>
        <w:ind w:left="2208" w:hanging="360"/>
      </w:pPr>
    </w:lvl>
    <w:lvl w:ilvl="1">
      <w:start w:val="1"/>
      <w:numFmt w:val="decimal"/>
      <w:lvlText w:val="%1.%2"/>
      <w:lvlJc w:val="left"/>
      <w:pPr>
        <w:widowControl/>
        <w:ind w:left="2208" w:hanging="360"/>
      </w:pPr>
      <w:rPr>
        <w:rFonts w:ascii="Times New Roman" w:hAnsi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widowControl/>
        <w:ind w:left="998" w:hanging="646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bullet"/>
      <w:lvlText w:val="•"/>
      <w:lvlJc w:val="left"/>
      <w:pPr>
        <w:widowControl/>
        <w:ind w:left="4192" w:hanging="646"/>
      </w:pPr>
    </w:lvl>
    <w:lvl w:ilvl="4">
      <w:start w:val="1"/>
      <w:numFmt w:val="bullet"/>
      <w:lvlText w:val="•"/>
      <w:lvlJc w:val="left"/>
      <w:pPr>
        <w:widowControl/>
        <w:ind w:left="5188" w:hanging="646"/>
      </w:pPr>
    </w:lvl>
    <w:lvl w:ilvl="5">
      <w:start w:val="1"/>
      <w:numFmt w:val="bullet"/>
      <w:lvlText w:val="•"/>
      <w:lvlJc w:val="left"/>
      <w:pPr>
        <w:widowControl/>
        <w:ind w:left="6185" w:hanging="646"/>
      </w:pPr>
    </w:lvl>
    <w:lvl w:ilvl="6">
      <w:start w:val="1"/>
      <w:numFmt w:val="bullet"/>
      <w:lvlText w:val="•"/>
      <w:lvlJc w:val="left"/>
      <w:pPr>
        <w:widowControl/>
        <w:ind w:left="7181" w:hanging="646"/>
      </w:pPr>
    </w:lvl>
    <w:lvl w:ilvl="7">
      <w:start w:val="1"/>
      <w:numFmt w:val="bullet"/>
      <w:lvlText w:val="•"/>
      <w:lvlJc w:val="left"/>
      <w:pPr>
        <w:widowControl/>
        <w:ind w:left="8177" w:hanging="646"/>
      </w:pPr>
    </w:lvl>
    <w:lvl w:ilvl="8">
      <w:start w:val="1"/>
      <w:numFmt w:val="bullet"/>
      <w:lvlText w:val="•"/>
      <w:lvlJc w:val="left"/>
      <w:pPr>
        <w:widowControl/>
        <w:ind w:left="9173" w:hanging="646"/>
      </w:p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widowControl/>
        <w:ind w:left="4885" w:hanging="360"/>
      </w:pPr>
      <w:rPr>
        <w:rFonts w:ascii="Times New Roman" w:hAnsi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widowControl/>
        <w:ind w:left="7025" w:hanging="362"/>
      </w:pPr>
    </w:lvl>
    <w:lvl w:ilvl="2">
      <w:start w:val="1"/>
      <w:numFmt w:val="bullet"/>
      <w:lvlText w:val="•"/>
      <w:lvlJc w:val="left"/>
      <w:pPr>
        <w:widowControl/>
        <w:ind w:left="4880" w:hanging="362"/>
      </w:pPr>
    </w:lvl>
    <w:lvl w:ilvl="3">
      <w:start w:val="1"/>
      <w:numFmt w:val="bullet"/>
      <w:lvlText w:val="•"/>
      <w:lvlJc w:val="left"/>
      <w:pPr>
        <w:widowControl/>
        <w:ind w:left="5665" w:hanging="362"/>
      </w:pPr>
    </w:lvl>
    <w:lvl w:ilvl="4">
      <w:start w:val="1"/>
      <w:numFmt w:val="bullet"/>
      <w:lvlText w:val="•"/>
      <w:lvlJc w:val="left"/>
      <w:pPr>
        <w:widowControl/>
        <w:ind w:left="6451" w:hanging="362"/>
      </w:pPr>
    </w:lvl>
    <w:lvl w:ilvl="5">
      <w:start w:val="1"/>
      <w:numFmt w:val="bullet"/>
      <w:lvlText w:val="•"/>
      <w:lvlJc w:val="left"/>
      <w:pPr>
        <w:widowControl/>
        <w:ind w:left="7237" w:hanging="362"/>
      </w:pPr>
    </w:lvl>
    <w:lvl w:ilvl="6">
      <w:start w:val="1"/>
      <w:numFmt w:val="bullet"/>
      <w:lvlText w:val="•"/>
      <w:lvlJc w:val="left"/>
      <w:pPr>
        <w:widowControl/>
        <w:ind w:left="8023" w:hanging="362"/>
      </w:pPr>
    </w:lvl>
    <w:lvl w:ilvl="7">
      <w:start w:val="1"/>
      <w:numFmt w:val="bullet"/>
      <w:lvlText w:val="•"/>
      <w:lvlJc w:val="left"/>
      <w:pPr>
        <w:widowControl/>
        <w:ind w:left="8809" w:hanging="362"/>
      </w:pPr>
    </w:lvl>
    <w:lvl w:ilvl="8">
      <w:start w:val="1"/>
      <w:numFmt w:val="bullet"/>
      <w:lvlText w:val="•"/>
      <w:lvlJc w:val="left"/>
      <w:pPr>
        <w:widowControl/>
        <w:ind w:left="9594" w:hanging="362"/>
      </w:pPr>
    </w:lvl>
  </w:abstractNum>
  <w:abstractNum w:abstractNumId="3" w15:restartNumberingAfterBreak="0">
    <w:nsid w:val="59ADCABA"/>
    <w:multiLevelType w:val="multilevel"/>
    <w:tmpl w:val="59ADCABA"/>
    <w:lvl w:ilvl="0">
      <w:start w:val="2"/>
      <w:numFmt w:val="decimal"/>
      <w:lvlText w:val="%1"/>
      <w:lvlJc w:val="left"/>
      <w:pPr>
        <w:widowControl/>
        <w:ind w:left="4004" w:hanging="387"/>
      </w:pPr>
    </w:lvl>
    <w:lvl w:ilvl="1">
      <w:start w:val="2"/>
      <w:numFmt w:val="decimal"/>
      <w:lvlText w:val="%1.%2."/>
      <w:lvlJc w:val="left"/>
      <w:pPr>
        <w:widowControl/>
        <w:ind w:left="4004" w:hanging="387"/>
      </w:pPr>
      <w:rPr>
        <w:rFonts w:ascii="Times New Roman" w:hAnsi="Times New Roman"/>
        <w:b/>
        <w:i w:val="0"/>
        <w:sz w:val="22"/>
      </w:rPr>
    </w:lvl>
    <w:lvl w:ilvl="2">
      <w:start w:val="1"/>
      <w:numFmt w:val="decimal"/>
      <w:lvlText w:val="%1.%2.%3."/>
      <w:lvlJc w:val="left"/>
      <w:pPr>
        <w:widowControl/>
        <w:ind w:left="866" w:hanging="634"/>
      </w:pPr>
    </w:lvl>
    <w:lvl w:ilvl="3">
      <w:start w:val="1"/>
      <w:numFmt w:val="bullet"/>
      <w:lvlText w:val="-"/>
      <w:lvlJc w:val="left"/>
      <w:pPr>
        <w:widowControl/>
        <w:ind w:left="998" w:hanging="200"/>
      </w:pPr>
      <w:rPr>
        <w:rFonts w:ascii="Times New Roman" w:hAnsi="Times New Roman"/>
        <w:b w:val="0"/>
        <w:i w:val="0"/>
        <w:sz w:val="24"/>
      </w:rPr>
    </w:lvl>
    <w:lvl w:ilvl="4">
      <w:start w:val="1"/>
      <w:numFmt w:val="bullet"/>
      <w:lvlText w:val="•"/>
      <w:lvlJc w:val="left"/>
      <w:pPr>
        <w:widowControl/>
        <w:ind w:left="5791" w:hanging="200"/>
      </w:pPr>
    </w:lvl>
    <w:lvl w:ilvl="5">
      <w:start w:val="1"/>
      <w:numFmt w:val="bullet"/>
      <w:lvlText w:val="•"/>
      <w:lvlJc w:val="left"/>
      <w:pPr>
        <w:widowControl/>
        <w:ind w:left="6687" w:hanging="200"/>
      </w:pPr>
    </w:lvl>
    <w:lvl w:ilvl="6">
      <w:start w:val="1"/>
      <w:numFmt w:val="bullet"/>
      <w:lvlText w:val="•"/>
      <w:lvlJc w:val="left"/>
      <w:pPr>
        <w:widowControl/>
        <w:ind w:left="7583" w:hanging="200"/>
      </w:pPr>
    </w:lvl>
    <w:lvl w:ilvl="7">
      <w:start w:val="1"/>
      <w:numFmt w:val="bullet"/>
      <w:lvlText w:val="•"/>
      <w:lvlJc w:val="left"/>
      <w:pPr>
        <w:widowControl/>
        <w:ind w:left="8479" w:hanging="200"/>
      </w:pPr>
    </w:lvl>
    <w:lvl w:ilvl="8">
      <w:start w:val="1"/>
      <w:numFmt w:val="bullet"/>
      <w:lvlText w:val="•"/>
      <w:lvlJc w:val="left"/>
      <w:pPr>
        <w:widowControl/>
        <w:ind w:left="9374" w:hanging="20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61"/>
    <w:rsid w:val="008C3161"/>
    <w:rsid w:val="00AB710E"/>
    <w:rsid w:val="00D93737"/>
    <w:rsid w:val="00FE3697"/>
    <w:rsid w:val="6A97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1238"/>
  <w15:docId w15:val="{CDC84C1F-203D-48F5-B1A4-6DFFEC4E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/>
      <w:color w:val="000000"/>
      <w:sz w:val="22"/>
    </w:rPr>
  </w:style>
  <w:style w:type="paragraph" w:styleId="1">
    <w:name w:val="heading 1"/>
    <w:basedOn w:val="a"/>
    <w:uiPriority w:val="9"/>
    <w:qFormat/>
    <w:pPr>
      <w:widowControl/>
      <w:ind w:left="1398"/>
      <w:outlineLvl w:val="0"/>
    </w:pPr>
    <w:rPr>
      <w:b/>
      <w:sz w:val="24"/>
    </w:rPr>
  </w:style>
  <w:style w:type="paragraph" w:styleId="2">
    <w:name w:val="heading 2"/>
    <w:next w:val="a"/>
    <w:uiPriority w:val="9"/>
    <w:qFormat/>
    <w:pPr>
      <w:spacing w:before="120" w:after="120" w:line="259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 w:line="259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 w:line="259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 w:line="259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8">
    <w:name w:val="toc 8"/>
    <w:next w:val="a"/>
    <w:uiPriority w:val="39"/>
    <w:qFormat/>
    <w:pPr>
      <w:spacing w:after="160" w:line="259" w:lineRule="auto"/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uiPriority w:val="39"/>
    <w:pPr>
      <w:spacing w:after="160" w:line="259" w:lineRule="auto"/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spacing w:after="160" w:line="259" w:lineRule="auto"/>
      <w:ind w:left="1200"/>
    </w:pPr>
    <w:rPr>
      <w:rFonts w:ascii="XO Thames" w:hAnsi="XO Thames"/>
      <w:color w:val="000000"/>
      <w:sz w:val="28"/>
    </w:rPr>
  </w:style>
  <w:style w:type="paragraph" w:styleId="a4">
    <w:name w:val="Body Text"/>
    <w:basedOn w:val="a"/>
    <w:qFormat/>
    <w:rPr>
      <w:sz w:val="24"/>
    </w:rPr>
  </w:style>
  <w:style w:type="paragraph" w:styleId="10">
    <w:name w:val="toc 1"/>
    <w:next w:val="a"/>
    <w:uiPriority w:val="39"/>
    <w:qFormat/>
    <w:pPr>
      <w:spacing w:after="160" w:line="259" w:lineRule="auto"/>
    </w:pPr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spacing w:after="160" w:line="259" w:lineRule="auto"/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spacing w:after="160" w:line="259" w:lineRule="auto"/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pPr>
      <w:spacing w:after="160" w:line="259" w:lineRule="auto"/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spacing w:after="160" w:line="259" w:lineRule="auto"/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spacing w:after="160" w:line="259" w:lineRule="auto"/>
      <w:ind w:left="800"/>
    </w:pPr>
    <w:rPr>
      <w:rFonts w:ascii="XO Thames" w:hAnsi="XO Thames"/>
      <w:color w:val="000000"/>
      <w:sz w:val="28"/>
    </w:rPr>
  </w:style>
  <w:style w:type="paragraph" w:styleId="a5">
    <w:name w:val="Title"/>
    <w:next w:val="a"/>
    <w:uiPriority w:val="10"/>
    <w:qFormat/>
    <w:pPr>
      <w:spacing w:before="567" w:after="567" w:line="259" w:lineRule="auto"/>
      <w:jc w:val="center"/>
    </w:pPr>
    <w:rPr>
      <w:rFonts w:ascii="XO Thames" w:hAnsi="XO Thames"/>
      <w:b/>
      <w:caps/>
      <w:color w:val="000000"/>
      <w:sz w:val="40"/>
    </w:rPr>
  </w:style>
  <w:style w:type="paragraph" w:styleId="a6">
    <w:name w:val="Normal (Web)"/>
    <w:basedOn w:val="a"/>
    <w:qFormat/>
    <w:pPr>
      <w:widowControl/>
      <w:spacing w:beforeAutospacing="1" w:afterAutospacing="1"/>
    </w:pPr>
    <w:rPr>
      <w:sz w:val="24"/>
    </w:rPr>
  </w:style>
  <w:style w:type="paragraph" w:styleId="a7">
    <w:name w:val="Subtitle"/>
    <w:next w:val="a"/>
    <w:uiPriority w:val="11"/>
    <w:qFormat/>
    <w:pPr>
      <w:spacing w:after="160" w:line="259" w:lineRule="auto"/>
      <w:jc w:val="both"/>
    </w:pPr>
    <w:rPr>
      <w:rFonts w:ascii="XO Thames" w:hAnsi="XO Thames"/>
      <w:i/>
      <w:color w:val="000000"/>
      <w:sz w:val="24"/>
    </w:rPr>
  </w:style>
  <w:style w:type="paragraph" w:styleId="a8">
    <w:name w:val="List Paragraph"/>
    <w:basedOn w:val="a"/>
    <w:qFormat/>
    <w:pPr>
      <w:widowControl/>
      <w:ind w:left="998" w:firstLine="849"/>
      <w:jc w:val="both"/>
    </w:pPr>
  </w:style>
  <w:style w:type="paragraph" w:customStyle="1" w:styleId="Endnote">
    <w:name w:val="Endnote"/>
    <w:link w:val="Endnote1"/>
    <w:qFormat/>
    <w:pPr>
      <w:spacing w:after="160" w:line="259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customStyle="1" w:styleId="TableParagraph">
    <w:name w:val="Table Paragraph"/>
    <w:basedOn w:val="a"/>
    <w:link w:val="TableParagraph1"/>
    <w:qFormat/>
    <w:pPr>
      <w:widowControl/>
      <w:ind w:left="107"/>
    </w:pPr>
  </w:style>
  <w:style w:type="character" w:customStyle="1" w:styleId="TableParagraph1">
    <w:name w:val="Table Paragraph1"/>
    <w:link w:val="TableParagraph"/>
    <w:qFormat/>
  </w:style>
  <w:style w:type="paragraph" w:customStyle="1" w:styleId="Footnote">
    <w:name w:val="Footnote"/>
    <w:link w:val="Footnote1"/>
    <w:pPr>
      <w:spacing w:after="160" w:line="259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spacing w:after="160"/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UnresolvedMention">
    <w:name w:val="Unresolved Mention"/>
    <w:link w:val="UnresolvedMention1"/>
    <w:qFormat/>
    <w:pPr>
      <w:spacing w:after="160" w:line="259" w:lineRule="auto"/>
    </w:pPr>
    <w:rPr>
      <w:color w:val="605E5C"/>
      <w:sz w:val="22"/>
      <w:shd w:val="clear" w:color="auto" w:fill="E1DFDD"/>
    </w:rPr>
  </w:style>
  <w:style w:type="character" w:customStyle="1" w:styleId="UnresolvedMention1">
    <w:name w:val="Unresolved Mention1"/>
    <w:basedOn w:val="a0"/>
    <w:link w:val="UnresolvedMention"/>
    <w:rPr>
      <w:color w:val="605E5C"/>
      <w:shd w:val="clear" w:color="auto" w:fill="E1DFDD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28&amp;dst=1423&amp;field=134&amp;date=28.03.2025&amp;demo=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3128&amp;dst=1425&amp;field=134&amp;date=28.03.2025&amp;demo=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83128&amp;dst=1423&amp;field=134&amp;date=28.03.2025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128&amp;dst=1425&amp;field=134&amp;date=28.03.2025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12658</Words>
  <Characters>72154</Characters>
  <Application>Microsoft Office Word</Application>
  <DocSecurity>0</DocSecurity>
  <Lines>601</Lines>
  <Paragraphs>169</Paragraphs>
  <ScaleCrop>false</ScaleCrop>
  <Company>Лицей №11</Company>
  <LinksUpToDate>false</LinksUpToDate>
  <CharactersWithSpaces>84643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Reception</cp:lastModifiedBy>
  <cp:revision>3</cp:revision>
  <dcterms:created xsi:type="dcterms:W3CDTF">2025-03-11T19:46:00Z</dcterms:created>
  <dcterms:modified xsi:type="dcterms:W3CDTF">2025-04-10T08:17:00Z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75A482EC50A7486C925C56E49917CE58_13</vt:lpwstr>
  </property>
</Properties>
</file>